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BB29398" w14:textId="77777777" w:rsidR="00157F11" w:rsidRDefault="00157F11" w:rsidP="00157F11">
      <w:pPr>
        <w:widowControl w:val="0"/>
        <w:spacing w:after="0"/>
        <w:rPr>
          <w:rFonts w:ascii="Arial" w:eastAsia="Arial" w:hAnsi="Arial" w:cs="Arial"/>
          <w:color w:val="000000"/>
        </w:rPr>
      </w:pPr>
    </w:p>
    <w:tbl>
      <w:tblPr>
        <w:tblStyle w:val="Style26"/>
        <w:tblW w:w="10346" w:type="dxa"/>
        <w:tblInd w:w="0" w:type="dxa"/>
        <w:tblBorders>
          <w:top w:val="none" w:sz="0" w:space="0" w:color="000000"/>
          <w:left w:val="none" w:sz="0" w:space="0" w:color="000000"/>
          <w:bottom w:val="single" w:sz="4" w:space="0" w:color="000000"/>
          <w:right w:val="none" w:sz="0" w:space="0" w:color="000000"/>
          <w:insideH w:val="single" w:sz="4" w:space="0" w:color="000000"/>
          <w:insideV w:val="none" w:sz="0" w:space="0" w:color="000000"/>
        </w:tblBorders>
        <w:tblLayout w:type="fixed"/>
        <w:tblLook w:val="04A0" w:firstRow="1" w:lastRow="0" w:firstColumn="1" w:lastColumn="0" w:noHBand="0" w:noVBand="1"/>
      </w:tblPr>
      <w:tblGrid>
        <w:gridCol w:w="2760"/>
        <w:gridCol w:w="7586"/>
      </w:tblGrid>
      <w:tr w:rsidR="00157F11" w14:paraId="60AAE609" w14:textId="77777777" w:rsidTr="00D70FEA">
        <w:trPr>
          <w:trHeight w:val="488"/>
        </w:trPr>
        <w:tc>
          <w:tcPr>
            <w:tcW w:w="2760" w:type="dxa"/>
            <w:vAlign w:val="center"/>
          </w:tcPr>
          <w:p w14:paraId="3CD5273A" w14:textId="77777777" w:rsidR="00157F11" w:rsidRDefault="00157F11" w:rsidP="00D70FEA">
            <w:pPr>
              <w:spacing w:after="0" w:line="240" w:lineRule="auto"/>
              <w:rPr>
                <w:rFonts w:ascii="Clan-News" w:eastAsia="Clan-News" w:hAnsi="Clan-News" w:cs="Clan-News"/>
              </w:rPr>
            </w:pPr>
            <w:r>
              <w:rPr>
                <w:rFonts w:ascii="Clan-News" w:eastAsia="Clan-News" w:hAnsi="Clan-News" w:cs="Clan-News"/>
              </w:rPr>
              <w:t>Job Title</w:t>
            </w:r>
          </w:p>
        </w:tc>
        <w:tc>
          <w:tcPr>
            <w:tcW w:w="7586" w:type="dxa"/>
            <w:vAlign w:val="center"/>
          </w:tcPr>
          <w:p w14:paraId="584EC365" w14:textId="77777777" w:rsidR="00157F11" w:rsidRDefault="00157F11" w:rsidP="00D70FEA">
            <w:pPr>
              <w:spacing w:after="0" w:line="240" w:lineRule="auto"/>
              <w:jc w:val="both"/>
              <w:rPr>
                <w:rFonts w:ascii="Clan-News" w:eastAsia="Clan-News" w:hAnsi="Clan-News" w:cs="Clan-News"/>
              </w:rPr>
            </w:pPr>
            <w:r>
              <w:rPr>
                <w:rFonts w:ascii="Clan-News" w:eastAsia="Clan-News" w:hAnsi="Clan-News" w:cs="Clan-News"/>
                <w:i/>
                <w:iCs/>
                <w:color w:val="000000"/>
              </w:rPr>
              <w:t>1 x</w:t>
            </w:r>
            <w:r>
              <w:rPr>
                <w:rFonts w:ascii="Clan-News" w:eastAsia="Clan-News" w:hAnsi="Clan-News" w:cs="Clan-News"/>
                <w:color w:val="000000"/>
              </w:rPr>
              <w:t xml:space="preserve"> Trainee Solicitor</w:t>
            </w:r>
          </w:p>
        </w:tc>
      </w:tr>
      <w:tr w:rsidR="00157F11" w14:paraId="167EFF58" w14:textId="77777777" w:rsidTr="00D70FEA">
        <w:trPr>
          <w:trHeight w:val="569"/>
        </w:trPr>
        <w:tc>
          <w:tcPr>
            <w:tcW w:w="2760" w:type="dxa"/>
            <w:vAlign w:val="center"/>
          </w:tcPr>
          <w:p w14:paraId="1747DA23" w14:textId="77777777" w:rsidR="00157F11" w:rsidRDefault="00157F11" w:rsidP="00D70FEA">
            <w:pPr>
              <w:spacing w:after="0" w:line="240" w:lineRule="auto"/>
              <w:rPr>
                <w:rFonts w:ascii="Clan-News" w:eastAsia="Clan-News" w:hAnsi="Clan-News" w:cs="Clan-News"/>
              </w:rPr>
            </w:pPr>
            <w:r>
              <w:rPr>
                <w:rFonts w:ascii="Clan-News" w:eastAsia="Clan-News" w:hAnsi="Clan-News" w:cs="Clan-News"/>
              </w:rPr>
              <w:t>Contract Type</w:t>
            </w:r>
          </w:p>
        </w:tc>
        <w:tc>
          <w:tcPr>
            <w:tcW w:w="7586" w:type="dxa"/>
            <w:vAlign w:val="center"/>
          </w:tcPr>
          <w:p w14:paraId="3A8835A6" w14:textId="77777777" w:rsidR="00157F11" w:rsidRDefault="00157F11" w:rsidP="00D70FEA">
            <w:pPr>
              <w:spacing w:after="0" w:line="240" w:lineRule="auto"/>
              <w:jc w:val="both"/>
              <w:rPr>
                <w:rFonts w:ascii="Clan-News" w:eastAsia="Clan-News" w:hAnsi="Clan-News" w:cs="Clan-News"/>
                <w:i/>
                <w:iCs/>
              </w:rPr>
            </w:pPr>
            <w:r>
              <w:rPr>
                <w:rFonts w:ascii="Clan-News" w:eastAsia="Clan-News" w:hAnsi="Clan-News" w:cs="Clan-News"/>
                <w:i/>
                <w:iCs/>
              </w:rPr>
              <w:t xml:space="preserve">This is a full time vacancy for a fixed period of 2 years, however part-time traineeships for a maximum fixed period of 4 years will be considered. </w:t>
            </w:r>
            <w:r>
              <w:br/>
            </w:r>
            <w:r>
              <w:br/>
            </w:r>
            <w:r>
              <w:rPr>
                <w:rFonts w:ascii="Clan-News" w:eastAsia="Clan-News" w:hAnsi="Clan-News" w:cs="Clan-News"/>
                <w:i/>
                <w:iCs/>
              </w:rPr>
              <w:t>Funded training contracts must commence by 31</w:t>
            </w:r>
            <w:r>
              <w:rPr>
                <w:rFonts w:ascii="Clan-News" w:eastAsia="Clan-News" w:hAnsi="Clan-News" w:cs="Clan-News"/>
                <w:i/>
                <w:iCs/>
                <w:vertAlign w:val="superscript"/>
              </w:rPr>
              <w:t>st</w:t>
            </w:r>
            <w:r>
              <w:rPr>
                <w:rFonts w:ascii="Clan-News" w:eastAsia="Clan-News" w:hAnsi="Clan-News" w:cs="Clan-News"/>
                <w:i/>
                <w:iCs/>
              </w:rPr>
              <w:t xml:space="preserve"> December 2026.</w:t>
            </w:r>
          </w:p>
        </w:tc>
      </w:tr>
      <w:tr w:rsidR="00157F11" w14:paraId="6F0D96AD" w14:textId="77777777" w:rsidTr="00D70FEA">
        <w:trPr>
          <w:trHeight w:val="549"/>
        </w:trPr>
        <w:tc>
          <w:tcPr>
            <w:tcW w:w="2760" w:type="dxa"/>
            <w:vAlign w:val="center"/>
          </w:tcPr>
          <w:p w14:paraId="211684E0" w14:textId="77777777" w:rsidR="00157F11" w:rsidRDefault="00157F11" w:rsidP="00D70FEA">
            <w:pPr>
              <w:spacing w:after="0" w:line="240" w:lineRule="auto"/>
              <w:rPr>
                <w:rFonts w:ascii="Clan-News" w:eastAsia="Clan-News" w:hAnsi="Clan-News" w:cs="Clan-News"/>
              </w:rPr>
            </w:pPr>
            <w:r>
              <w:rPr>
                <w:rFonts w:ascii="Clan-News" w:eastAsia="Clan-News" w:hAnsi="Clan-News" w:cs="Clan-News"/>
              </w:rPr>
              <w:t>Employer</w:t>
            </w:r>
          </w:p>
        </w:tc>
        <w:tc>
          <w:tcPr>
            <w:tcW w:w="7586" w:type="dxa"/>
            <w:vAlign w:val="center"/>
          </w:tcPr>
          <w:p w14:paraId="77F437CC" w14:textId="77777777" w:rsidR="00157F11" w:rsidRDefault="00157F11" w:rsidP="00D70FEA">
            <w:pPr>
              <w:spacing w:after="0" w:line="240" w:lineRule="auto"/>
              <w:jc w:val="both"/>
              <w:rPr>
                <w:rFonts w:ascii="Clan-News" w:eastAsia="Clan-News" w:hAnsi="Clan-News" w:cs="Clan-News"/>
                <w:i/>
                <w:iCs/>
              </w:rPr>
            </w:pPr>
            <w:r>
              <w:rPr>
                <w:rFonts w:ascii="Clan-News" w:eastAsia="Clan-News" w:hAnsi="Clan-News" w:cs="Clan-News"/>
                <w:i/>
                <w:iCs/>
              </w:rPr>
              <w:t>AJ BRADLEY AND CO LTD</w:t>
            </w:r>
          </w:p>
        </w:tc>
      </w:tr>
      <w:tr w:rsidR="00157F11" w14:paraId="6D0D8774" w14:textId="77777777" w:rsidTr="00D70FEA">
        <w:trPr>
          <w:trHeight w:val="556"/>
        </w:trPr>
        <w:tc>
          <w:tcPr>
            <w:tcW w:w="2760" w:type="dxa"/>
            <w:vAlign w:val="center"/>
          </w:tcPr>
          <w:p w14:paraId="775A5791" w14:textId="77777777" w:rsidR="00157F11" w:rsidRDefault="00157F11" w:rsidP="00D70FEA">
            <w:pPr>
              <w:spacing w:after="0" w:line="240" w:lineRule="auto"/>
              <w:rPr>
                <w:rFonts w:ascii="Clan-News" w:eastAsia="Clan-News" w:hAnsi="Clan-News" w:cs="Clan-News"/>
              </w:rPr>
            </w:pPr>
            <w:r>
              <w:rPr>
                <w:rFonts w:ascii="Clan-News" w:eastAsia="Clan-News" w:hAnsi="Clan-News" w:cs="Clan-News"/>
              </w:rPr>
              <w:t>Main Location(S)</w:t>
            </w:r>
          </w:p>
        </w:tc>
        <w:tc>
          <w:tcPr>
            <w:tcW w:w="7586" w:type="dxa"/>
            <w:vAlign w:val="center"/>
          </w:tcPr>
          <w:p w14:paraId="5FDE4518" w14:textId="77777777" w:rsidR="00157F11" w:rsidRDefault="00157F11" w:rsidP="00D70FEA">
            <w:pPr>
              <w:spacing w:after="0" w:line="240" w:lineRule="auto"/>
              <w:jc w:val="both"/>
              <w:rPr>
                <w:rFonts w:ascii="Clan-News" w:eastAsia="Clan-News" w:hAnsi="Clan-News" w:cs="Clan-News"/>
                <w:i/>
                <w:iCs/>
              </w:rPr>
            </w:pPr>
            <w:r>
              <w:rPr>
                <w:rFonts w:ascii="Clan-News" w:eastAsia="Clan-News" w:hAnsi="Clan-News" w:cs="Clan-News"/>
                <w:i/>
                <w:iCs/>
              </w:rPr>
              <w:t>Glasgow</w:t>
            </w:r>
          </w:p>
        </w:tc>
      </w:tr>
      <w:tr w:rsidR="00157F11" w14:paraId="5495CFF0" w14:textId="77777777" w:rsidTr="00D70FEA">
        <w:trPr>
          <w:trHeight w:val="564"/>
        </w:trPr>
        <w:tc>
          <w:tcPr>
            <w:tcW w:w="2760" w:type="dxa"/>
            <w:vAlign w:val="center"/>
          </w:tcPr>
          <w:p w14:paraId="3B124FE6" w14:textId="77777777" w:rsidR="00157F11" w:rsidRDefault="00157F11" w:rsidP="00D70FEA">
            <w:pPr>
              <w:spacing w:after="0" w:line="240" w:lineRule="auto"/>
              <w:rPr>
                <w:rFonts w:ascii="Clan-News" w:eastAsia="Clan-News" w:hAnsi="Clan-News" w:cs="Clan-News"/>
              </w:rPr>
            </w:pPr>
            <w:r>
              <w:rPr>
                <w:rFonts w:ascii="Clan-News" w:eastAsia="Clan-News" w:hAnsi="Clan-News" w:cs="Clan-News"/>
              </w:rPr>
              <w:t>Salary</w:t>
            </w:r>
          </w:p>
        </w:tc>
        <w:tc>
          <w:tcPr>
            <w:tcW w:w="7586" w:type="dxa"/>
            <w:vAlign w:val="center"/>
          </w:tcPr>
          <w:p w14:paraId="488FED77" w14:textId="77777777" w:rsidR="00157F11" w:rsidRDefault="00157F11" w:rsidP="00D70FEA">
            <w:pPr>
              <w:spacing w:after="0" w:line="240" w:lineRule="auto"/>
              <w:ind w:right="142"/>
              <w:jc w:val="both"/>
              <w:rPr>
                <w:rFonts w:ascii="Clan-News" w:eastAsia="Clan-News" w:hAnsi="Clan-News" w:cs="Clan-News"/>
                <w:color w:val="000000"/>
              </w:rPr>
            </w:pPr>
            <w:r>
              <w:rPr>
                <w:rFonts w:ascii="Clan-News" w:eastAsia="Clan-News" w:hAnsi="Clan-News" w:cs="Clan-News"/>
                <w:color w:val="000000"/>
              </w:rPr>
              <w:t xml:space="preserve">No less than the Law Society of Scotland’s recommended rate of remuneration for trainees. As of July 2026,  this is £25,950 in first year rising to £30,150 in the second year. Rates are typically reconsidered every year with any new rate commencing from 1 June of that year.  </w:t>
            </w:r>
          </w:p>
        </w:tc>
      </w:tr>
      <w:tr w:rsidR="00157F11" w14:paraId="1A8B193F" w14:textId="77777777" w:rsidTr="00D70FEA">
        <w:trPr>
          <w:trHeight w:val="458"/>
        </w:trPr>
        <w:tc>
          <w:tcPr>
            <w:tcW w:w="2760" w:type="dxa"/>
            <w:vAlign w:val="center"/>
          </w:tcPr>
          <w:p w14:paraId="1256FEA3" w14:textId="77777777" w:rsidR="00157F11" w:rsidRDefault="00157F11" w:rsidP="00D70FEA">
            <w:pPr>
              <w:spacing w:after="0" w:line="240" w:lineRule="auto"/>
              <w:rPr>
                <w:rFonts w:ascii="Clan-News" w:eastAsia="Clan-News" w:hAnsi="Clan-News" w:cs="Clan-News"/>
              </w:rPr>
            </w:pPr>
            <w:r>
              <w:rPr>
                <w:rFonts w:ascii="Clan-News" w:eastAsia="Clan-News" w:hAnsi="Clan-News" w:cs="Clan-News"/>
              </w:rPr>
              <w:t>Nationality Requirements</w:t>
            </w:r>
          </w:p>
        </w:tc>
        <w:tc>
          <w:tcPr>
            <w:tcW w:w="7586" w:type="dxa"/>
            <w:vAlign w:val="center"/>
          </w:tcPr>
          <w:p w14:paraId="2E735B87" w14:textId="77777777" w:rsidR="00157F11" w:rsidRDefault="00157F11" w:rsidP="00D70FEA">
            <w:pPr>
              <w:spacing w:after="0" w:line="240" w:lineRule="auto"/>
              <w:jc w:val="both"/>
              <w:rPr>
                <w:rFonts w:ascii="Clan-News" w:eastAsia="Clan-News" w:hAnsi="Clan-News" w:cs="Clan-News"/>
              </w:rPr>
            </w:pPr>
            <w:r>
              <w:rPr>
                <w:rFonts w:ascii="Clan-News" w:eastAsia="Clan-News" w:hAnsi="Clan-News" w:cs="Clan-News"/>
              </w:rPr>
              <w:t>Applicants must be eligible to work in the UK.</w:t>
            </w:r>
          </w:p>
        </w:tc>
      </w:tr>
      <w:tr w:rsidR="00157F11" w14:paraId="47789362" w14:textId="77777777" w:rsidTr="00D70FEA">
        <w:trPr>
          <w:trHeight w:val="1988"/>
        </w:trPr>
        <w:tc>
          <w:tcPr>
            <w:tcW w:w="2760" w:type="dxa"/>
            <w:vAlign w:val="center"/>
          </w:tcPr>
          <w:p w14:paraId="65543923" w14:textId="77777777" w:rsidR="00157F11" w:rsidRDefault="00157F11" w:rsidP="00D70FEA">
            <w:pPr>
              <w:spacing w:after="0" w:line="240" w:lineRule="auto"/>
              <w:rPr>
                <w:rFonts w:ascii="Clan-News" w:eastAsia="Clan-News" w:hAnsi="Clan-News" w:cs="Clan-News"/>
              </w:rPr>
            </w:pPr>
            <w:r>
              <w:rPr>
                <w:rFonts w:ascii="Clan-News" w:eastAsia="Clan-News" w:hAnsi="Clan-News" w:cs="Clan-News"/>
              </w:rPr>
              <w:t>Qualification Requirements</w:t>
            </w:r>
          </w:p>
        </w:tc>
        <w:tc>
          <w:tcPr>
            <w:tcW w:w="7586" w:type="dxa"/>
            <w:vAlign w:val="center"/>
          </w:tcPr>
          <w:p w14:paraId="6B20D6D8" w14:textId="77777777" w:rsidR="00157F11" w:rsidRDefault="00157F11" w:rsidP="00D70FEA">
            <w:pPr>
              <w:spacing w:after="0" w:line="240" w:lineRule="auto"/>
              <w:rPr>
                <w:rFonts w:ascii="Clan-News" w:eastAsia="Clan-News" w:hAnsi="Clan-News" w:cs="Clan-News"/>
                <w:color w:val="000000"/>
              </w:rPr>
            </w:pPr>
            <w:r>
              <w:t xml:space="preserve">Before commencing their traineeship candidates must have: </w:t>
            </w:r>
          </w:p>
          <w:p w14:paraId="65DF0238" w14:textId="77777777" w:rsidR="00157F11" w:rsidRDefault="00157F11" w:rsidP="00157F11">
            <w:pPr>
              <w:numPr>
                <w:ilvl w:val="0"/>
                <w:numId w:val="1"/>
              </w:numPr>
              <w:spacing w:after="0"/>
            </w:pPr>
            <w:r>
              <w:rPr>
                <w:color w:val="000000"/>
              </w:rPr>
              <w:t>an LLB in Scots Law OR have completed a Pre-PEAT Training Contract; and</w:t>
            </w:r>
          </w:p>
          <w:p w14:paraId="376511CF" w14:textId="77777777" w:rsidR="00157F11" w:rsidRDefault="00157F11" w:rsidP="00157F11">
            <w:pPr>
              <w:numPr>
                <w:ilvl w:val="0"/>
                <w:numId w:val="1"/>
              </w:numPr>
            </w:pPr>
            <w:r>
              <w:rPr>
                <w:rFonts w:ascii="Clan-News" w:eastAsia="Clan-News" w:hAnsi="Clan-News" w:cs="Clan-News"/>
                <w:color w:val="000000"/>
              </w:rPr>
              <w:t>been awarded a Diploma in Professional Legal Practice.</w:t>
            </w:r>
          </w:p>
          <w:p w14:paraId="3B690884" w14:textId="77777777" w:rsidR="00157F11" w:rsidRDefault="00157F11" w:rsidP="00D70FEA">
            <w:pPr>
              <w:spacing w:after="0" w:line="240" w:lineRule="auto"/>
            </w:pPr>
            <w:r>
              <w:t xml:space="preserve">Both qualifications must be from a provider accredited by the Law Society of Scotland.  </w:t>
            </w:r>
          </w:p>
        </w:tc>
      </w:tr>
      <w:tr w:rsidR="00157F11" w14:paraId="23A79E99" w14:textId="77777777" w:rsidTr="00D70FEA">
        <w:trPr>
          <w:trHeight w:val="850"/>
        </w:trPr>
        <w:tc>
          <w:tcPr>
            <w:tcW w:w="2760" w:type="dxa"/>
            <w:vAlign w:val="center"/>
          </w:tcPr>
          <w:p w14:paraId="77BAF1DC" w14:textId="77777777" w:rsidR="00157F11" w:rsidRDefault="00157F11" w:rsidP="00D70FEA">
            <w:pPr>
              <w:spacing w:after="0" w:line="240" w:lineRule="auto"/>
              <w:rPr>
                <w:rFonts w:ascii="Clan-News" w:eastAsia="Clan-News" w:hAnsi="Clan-News" w:cs="Clan-News"/>
              </w:rPr>
            </w:pPr>
            <w:r>
              <w:rPr>
                <w:rFonts w:ascii="Clan-News" w:eastAsia="Clan-News" w:hAnsi="Clan-News" w:cs="Clan-News"/>
              </w:rPr>
              <w:t>Working Pattern</w:t>
            </w:r>
          </w:p>
        </w:tc>
        <w:tc>
          <w:tcPr>
            <w:tcW w:w="7586" w:type="dxa"/>
            <w:vAlign w:val="center"/>
          </w:tcPr>
          <w:p w14:paraId="59DD8E44" w14:textId="77777777" w:rsidR="00157F11" w:rsidRDefault="00157F11" w:rsidP="00D70FEA">
            <w:pPr>
              <w:spacing w:after="0" w:line="240" w:lineRule="auto"/>
              <w:jc w:val="both"/>
              <w:rPr>
                <w:rFonts w:ascii="Clan-News" w:eastAsia="Clan-News" w:hAnsi="Clan-News" w:cs="Clan-News"/>
                <w:i/>
                <w:iCs/>
              </w:rPr>
            </w:pPr>
            <w:r>
              <w:rPr>
                <w:rFonts w:ascii="Clan-News" w:eastAsia="Clan-News" w:hAnsi="Clan-News" w:cs="Clan-News"/>
                <w:i/>
                <w:iCs/>
              </w:rPr>
              <w:t xml:space="preserve">This is a full time vacancy, however applications from people wishing to work an alternative working pattern and part-time traineeships will be considered. </w:t>
            </w:r>
          </w:p>
        </w:tc>
      </w:tr>
      <w:tr w:rsidR="00157F11" w14:paraId="7EB0D11D" w14:textId="77777777" w:rsidTr="00D70FEA">
        <w:trPr>
          <w:trHeight w:val="1108"/>
        </w:trPr>
        <w:tc>
          <w:tcPr>
            <w:tcW w:w="2760" w:type="dxa"/>
            <w:vAlign w:val="center"/>
          </w:tcPr>
          <w:p w14:paraId="707C0987" w14:textId="77777777" w:rsidR="00157F11" w:rsidRDefault="00157F11" w:rsidP="00D70FEA">
            <w:pPr>
              <w:spacing w:after="0" w:line="240" w:lineRule="auto"/>
              <w:rPr>
                <w:rFonts w:ascii="Clan-News" w:eastAsia="Clan-News" w:hAnsi="Clan-News" w:cs="Clan-News"/>
              </w:rPr>
            </w:pPr>
            <w:r>
              <w:rPr>
                <w:rFonts w:ascii="Clan-News" w:eastAsia="Clan-News" w:hAnsi="Clan-News" w:cs="Clan-News"/>
              </w:rPr>
              <w:t>Guaranteed Interview Scheme</w:t>
            </w:r>
          </w:p>
        </w:tc>
        <w:tc>
          <w:tcPr>
            <w:tcW w:w="7586" w:type="dxa"/>
            <w:vAlign w:val="center"/>
          </w:tcPr>
          <w:p w14:paraId="618677DA" w14:textId="77777777" w:rsidR="00157F11" w:rsidRDefault="00157F11" w:rsidP="00D70FEA">
            <w:pPr>
              <w:spacing w:after="0" w:line="240" w:lineRule="auto"/>
              <w:jc w:val="both"/>
              <w:rPr>
                <w:rFonts w:ascii="Clan-News" w:eastAsia="Clan-News" w:hAnsi="Clan-News" w:cs="Clan-News"/>
              </w:rPr>
            </w:pPr>
            <w:r>
              <w:rPr>
                <w:rFonts w:ascii="Clan-News" w:eastAsia="Clan-News" w:hAnsi="Clan-News" w:cs="Clan-News"/>
              </w:rPr>
              <w:t>Applicants claiming a guaranteed interview will be invited for further assessment should they meet the minimum essential criteria listed in this document.</w:t>
            </w:r>
          </w:p>
        </w:tc>
      </w:tr>
      <w:tr w:rsidR="00157F11" w14:paraId="090A7203" w14:textId="77777777" w:rsidTr="00D70FEA">
        <w:trPr>
          <w:trHeight w:val="850"/>
        </w:trPr>
        <w:tc>
          <w:tcPr>
            <w:tcW w:w="2760" w:type="dxa"/>
            <w:vAlign w:val="center"/>
          </w:tcPr>
          <w:p w14:paraId="60534D74" w14:textId="77777777" w:rsidR="00157F11" w:rsidRDefault="00157F11" w:rsidP="00D70FEA">
            <w:pPr>
              <w:spacing w:after="0" w:line="240" w:lineRule="auto"/>
              <w:rPr>
                <w:rFonts w:ascii="Clan-News" w:eastAsia="Clan-News" w:hAnsi="Clan-News" w:cs="Clan-News"/>
              </w:rPr>
            </w:pPr>
          </w:p>
        </w:tc>
        <w:tc>
          <w:tcPr>
            <w:tcW w:w="7586" w:type="dxa"/>
            <w:vAlign w:val="center"/>
          </w:tcPr>
          <w:p w14:paraId="76CF4802" w14:textId="77777777" w:rsidR="00157F11" w:rsidRDefault="00157F11" w:rsidP="00D70FEA">
            <w:pPr>
              <w:spacing w:after="0" w:line="240" w:lineRule="auto"/>
              <w:jc w:val="both"/>
              <w:rPr>
                <w:rFonts w:ascii="Clan-News" w:eastAsia="Clan-News" w:hAnsi="Clan-News" w:cs="Clan-News"/>
              </w:rPr>
            </w:pPr>
          </w:p>
        </w:tc>
      </w:tr>
      <w:tr w:rsidR="00157F11" w14:paraId="3E35F001" w14:textId="77777777" w:rsidTr="00D70FEA">
        <w:trPr>
          <w:trHeight w:val="556"/>
        </w:trPr>
        <w:tc>
          <w:tcPr>
            <w:tcW w:w="10346" w:type="dxa"/>
            <w:gridSpan w:val="2"/>
            <w:vAlign w:val="center"/>
          </w:tcPr>
          <w:p w14:paraId="70C4852D" w14:textId="77777777" w:rsidR="00157F11" w:rsidRDefault="00157F11" w:rsidP="00D70FEA">
            <w:pPr>
              <w:spacing w:after="0" w:line="240" w:lineRule="auto"/>
              <w:jc w:val="both"/>
              <w:rPr>
                <w:rFonts w:ascii="Clan-News" w:eastAsia="Clan-News" w:hAnsi="Clan-News" w:cs="Clan-News"/>
                <w:b/>
                <w:bCs/>
                <w:sz w:val="32"/>
                <w:szCs w:val="32"/>
              </w:rPr>
            </w:pPr>
            <w:r>
              <w:rPr>
                <w:rFonts w:ascii="Clan-News" w:eastAsia="Clan-News" w:hAnsi="Clan-News" w:cs="Clan-News"/>
                <w:b/>
                <w:bCs/>
                <w:sz w:val="32"/>
                <w:szCs w:val="32"/>
              </w:rPr>
              <w:t>Information about the Role</w:t>
            </w:r>
          </w:p>
        </w:tc>
      </w:tr>
      <w:tr w:rsidR="00157F11" w14:paraId="6523BF28" w14:textId="77777777" w:rsidTr="00D70FEA">
        <w:trPr>
          <w:trHeight w:val="1479"/>
        </w:trPr>
        <w:tc>
          <w:tcPr>
            <w:tcW w:w="10346" w:type="dxa"/>
            <w:gridSpan w:val="2"/>
            <w:vAlign w:val="center"/>
          </w:tcPr>
          <w:p w14:paraId="36453C57" w14:textId="77777777" w:rsidR="00157F11" w:rsidRDefault="00157F11" w:rsidP="00D70FEA">
            <w:pPr>
              <w:spacing w:after="0" w:line="240" w:lineRule="auto"/>
              <w:rPr>
                <w:rFonts w:ascii="Clan-News" w:eastAsia="Clan-News" w:hAnsi="Clan-News" w:cs="Clan-News"/>
              </w:rPr>
            </w:pPr>
          </w:p>
          <w:p w14:paraId="1928B79D" w14:textId="77777777" w:rsidR="00157F11" w:rsidRDefault="00157F11" w:rsidP="00D70FEA">
            <w:pPr>
              <w:spacing w:after="0" w:line="240" w:lineRule="auto"/>
              <w:jc w:val="both"/>
              <w:rPr>
                <w:rFonts w:ascii="Clan-News" w:eastAsia="Clan-News" w:hAnsi="Clan-News" w:cs="Clan-News"/>
              </w:rPr>
            </w:pPr>
            <w:r>
              <w:rPr>
                <w:rFonts w:ascii="Clan-News" w:eastAsia="Clan-News" w:hAnsi="Clan-News" w:cs="Clan-News"/>
              </w:rPr>
              <w:t>The Scottish Government has recently announced that it will part-fund up to 40 traineeships across Scotland. This traineeship is one of those 40 traineeships.</w:t>
            </w:r>
          </w:p>
          <w:p w14:paraId="4A18CBFD" w14:textId="77777777" w:rsidR="00157F11" w:rsidRDefault="00157F11" w:rsidP="00D70FEA">
            <w:pPr>
              <w:spacing w:after="0" w:line="240" w:lineRule="auto"/>
              <w:jc w:val="both"/>
              <w:rPr>
                <w:rFonts w:ascii="Clan-News" w:eastAsia="Clan-News" w:hAnsi="Clan-News" w:cs="Clan-News"/>
              </w:rPr>
            </w:pPr>
          </w:p>
          <w:p w14:paraId="34568D77" w14:textId="77777777" w:rsidR="00157F11" w:rsidRDefault="00157F11" w:rsidP="00D70FEA">
            <w:pPr>
              <w:spacing w:after="0" w:line="240" w:lineRule="auto"/>
              <w:jc w:val="both"/>
              <w:rPr>
                <w:rFonts w:ascii="Clan-News" w:eastAsia="Clan-News" w:hAnsi="Clan-News" w:cs="Clan-News"/>
              </w:rPr>
            </w:pPr>
            <w:r>
              <w:rPr>
                <w:rFonts w:ascii="Clan-News" w:eastAsia="Clan-News" w:hAnsi="Clan-News" w:cs="Clan-News"/>
              </w:rPr>
              <w:t xml:space="preserve">AJ BRADLEY and CO Solicitors is a firm based in St Vincent Place, Glasgow,  that provides high-quality representation </w:t>
            </w:r>
            <w:r>
              <w:rPr>
                <w:rFonts w:ascii="Clan-News" w:eastAsia="Clan-News" w:hAnsi="Clan-News" w:cs="Clan-News"/>
                <w:i/>
                <w:iCs/>
              </w:rPr>
              <w:t>throughout Scotland</w:t>
            </w:r>
            <w:r>
              <w:rPr>
                <w:rFonts w:ascii="Clan-News" w:eastAsia="Clan-News" w:hAnsi="Clan-News" w:cs="Clan-News"/>
              </w:rPr>
              <w:t xml:space="preserve"> working in </w:t>
            </w:r>
            <w:r>
              <w:rPr>
                <w:rFonts w:ascii="Clan-News" w:eastAsia="Clan-News" w:hAnsi="Clan-News" w:cs="Clan-News"/>
                <w:i/>
                <w:iCs/>
              </w:rPr>
              <w:t xml:space="preserve">civil legal aid </w:t>
            </w:r>
            <w:r>
              <w:rPr>
                <w:rFonts w:ascii="Clan-News" w:eastAsia="Clan-News" w:hAnsi="Clan-News" w:cs="Clan-News"/>
              </w:rPr>
              <w:t xml:space="preserve"> and </w:t>
            </w:r>
            <w:r>
              <w:rPr>
                <w:rFonts w:ascii="Clan-News" w:eastAsia="Clan-News" w:hAnsi="Clan-News" w:cs="Clan-News"/>
                <w:i/>
                <w:iCs/>
              </w:rPr>
              <w:t>the employer</w:t>
            </w:r>
            <w:r>
              <w:rPr>
                <w:rFonts w:ascii="Clan-News" w:eastAsia="Clan-News" w:hAnsi="Clan-News" w:cs="Clan-News"/>
              </w:rPr>
              <w:t xml:space="preserve"> has been successful in gaining funding in principle. </w:t>
            </w:r>
          </w:p>
          <w:p w14:paraId="777DDEED" w14:textId="77777777" w:rsidR="00157F11" w:rsidRDefault="00157F11" w:rsidP="00D70FEA">
            <w:pPr>
              <w:spacing w:after="0" w:line="240" w:lineRule="auto"/>
              <w:jc w:val="both"/>
              <w:rPr>
                <w:rFonts w:ascii="Clan-News" w:eastAsia="Clan-News" w:hAnsi="Clan-News" w:cs="Clan-News"/>
              </w:rPr>
            </w:pPr>
          </w:p>
          <w:p w14:paraId="32DE1BFD" w14:textId="77777777" w:rsidR="00157F11" w:rsidRDefault="00157F11" w:rsidP="00D70FEA">
            <w:pPr>
              <w:spacing w:after="0" w:line="240" w:lineRule="auto"/>
              <w:jc w:val="both"/>
              <w:rPr>
                <w:rFonts w:ascii="Clan-News" w:eastAsia="Clan-News" w:hAnsi="Clan-News" w:cs="Clan-News"/>
              </w:rPr>
            </w:pPr>
            <w:r>
              <w:rPr>
                <w:rFonts w:ascii="Clan-News" w:eastAsia="Clan-News" w:hAnsi="Clan-News" w:cs="Clan-News"/>
              </w:rPr>
              <w:t>The work of a trainee solicitor with (</w:t>
            </w:r>
            <w:r>
              <w:rPr>
                <w:rFonts w:ascii="Clan-News" w:eastAsia="Clan-News" w:hAnsi="Clan-News" w:cs="Clan-News"/>
                <w:i/>
                <w:iCs/>
              </w:rPr>
              <w:t>the employer</w:t>
            </w:r>
            <w:r>
              <w:rPr>
                <w:rFonts w:ascii="Clan-News" w:eastAsia="Clan-News" w:hAnsi="Clan-News" w:cs="Clan-News"/>
              </w:rPr>
              <w:t xml:space="preserve">) is challenging, unique, rewarding, enjoyable and often topical. It is also intellectually demanding and trainees will be well supported throughout the traineeship. </w:t>
            </w:r>
          </w:p>
          <w:p w14:paraId="0DE49659" w14:textId="77777777" w:rsidR="00157F11" w:rsidRDefault="00157F11" w:rsidP="00D70FEA">
            <w:pPr>
              <w:spacing w:after="0" w:line="240" w:lineRule="auto"/>
              <w:jc w:val="both"/>
              <w:rPr>
                <w:rFonts w:ascii="Clan-News" w:eastAsia="Clan-News" w:hAnsi="Clan-News" w:cs="Clan-News"/>
              </w:rPr>
            </w:pPr>
          </w:p>
          <w:p w14:paraId="15689B38" w14:textId="77777777" w:rsidR="00157F11" w:rsidRDefault="00157F11" w:rsidP="00D70FEA">
            <w:pPr>
              <w:spacing w:after="0" w:line="240" w:lineRule="auto"/>
              <w:jc w:val="both"/>
              <w:rPr>
                <w:rFonts w:ascii="Clan-News" w:eastAsia="Clan-News" w:hAnsi="Clan-News" w:cs="Clan-News"/>
              </w:rPr>
            </w:pPr>
            <w:r>
              <w:rPr>
                <w:rFonts w:ascii="Clan-News" w:eastAsia="Clan-News" w:hAnsi="Clan-News" w:cs="Clan-News"/>
              </w:rPr>
              <w:t xml:space="preserve">We are keen to employ a diverse workforce so that these appointments reflect the people of modern Scotland and the work we do in the Scottish justice system. We welcome applicants from all backgrounds to apply for this vacancy and particularly welcome applicants from groups currently under-represented in the legal profession in </w:t>
            </w:r>
            <w:r>
              <w:rPr>
                <w:rFonts w:ascii="Clan-News" w:eastAsia="Clan-News" w:hAnsi="Clan-News" w:cs="Clan-News"/>
              </w:rPr>
              <w:lastRenderedPageBreak/>
              <w:t xml:space="preserve">Scotland, including people with a disability, from minority ethnic communities or from socio-economically disadvantaged backgrounds. </w:t>
            </w:r>
          </w:p>
          <w:p w14:paraId="69176060" w14:textId="77777777" w:rsidR="00157F11" w:rsidRDefault="00157F11" w:rsidP="00D70FEA">
            <w:pPr>
              <w:spacing w:after="0" w:line="240" w:lineRule="auto"/>
              <w:rPr>
                <w:rFonts w:ascii="Clan-News" w:eastAsia="Clan-News" w:hAnsi="Clan-News" w:cs="Clan-News"/>
              </w:rPr>
            </w:pPr>
          </w:p>
          <w:p w14:paraId="40D92315" w14:textId="77777777" w:rsidR="00157F11" w:rsidRDefault="00157F11" w:rsidP="00D70FEA">
            <w:pPr>
              <w:spacing w:after="0" w:line="240" w:lineRule="auto"/>
              <w:rPr>
                <w:rFonts w:ascii="Clan-News" w:eastAsia="Clan-News" w:hAnsi="Clan-News" w:cs="Clan-News"/>
              </w:rPr>
            </w:pPr>
          </w:p>
        </w:tc>
      </w:tr>
      <w:tr w:rsidR="00157F11" w14:paraId="39E9E377" w14:textId="77777777" w:rsidTr="00D70FEA">
        <w:trPr>
          <w:trHeight w:val="913"/>
        </w:trPr>
        <w:tc>
          <w:tcPr>
            <w:tcW w:w="10346" w:type="dxa"/>
            <w:gridSpan w:val="2"/>
            <w:vAlign w:val="center"/>
          </w:tcPr>
          <w:p w14:paraId="27695C44" w14:textId="77777777" w:rsidR="00157F11" w:rsidRDefault="00157F11" w:rsidP="00D70FEA">
            <w:pPr>
              <w:spacing w:after="0" w:line="240" w:lineRule="auto"/>
              <w:jc w:val="both"/>
              <w:rPr>
                <w:rFonts w:ascii="Clan-News" w:eastAsia="Clan-News" w:hAnsi="Clan-News" w:cs="Clan-News"/>
                <w:b/>
                <w:bCs/>
              </w:rPr>
            </w:pPr>
            <w:r>
              <w:rPr>
                <w:rFonts w:ascii="Clan-News" w:eastAsia="Clan-News" w:hAnsi="Clan-News" w:cs="Clan-News"/>
                <w:b/>
                <w:bCs/>
                <w:sz w:val="32"/>
                <w:szCs w:val="32"/>
              </w:rPr>
              <w:t>Essential criteria</w:t>
            </w:r>
          </w:p>
          <w:p w14:paraId="1005646A" w14:textId="77777777" w:rsidR="00157F11" w:rsidRDefault="00157F11" w:rsidP="00D70FEA">
            <w:pPr>
              <w:spacing w:after="0" w:line="240" w:lineRule="auto"/>
              <w:jc w:val="both"/>
              <w:rPr>
                <w:rFonts w:ascii="Clan-News" w:eastAsia="Clan-News" w:hAnsi="Clan-News" w:cs="Clan-News"/>
              </w:rPr>
            </w:pPr>
          </w:p>
        </w:tc>
      </w:tr>
      <w:tr w:rsidR="00157F11" w14:paraId="0512D6C9" w14:textId="77777777" w:rsidTr="00D70FEA">
        <w:trPr>
          <w:trHeight w:val="1079"/>
        </w:trPr>
        <w:tc>
          <w:tcPr>
            <w:tcW w:w="10346" w:type="dxa"/>
            <w:gridSpan w:val="2"/>
            <w:vAlign w:val="center"/>
          </w:tcPr>
          <w:p w14:paraId="5CC82578" w14:textId="77777777" w:rsidR="00157F11" w:rsidRDefault="00157F11" w:rsidP="00D70FEA">
            <w:pPr>
              <w:tabs>
                <w:tab w:val="left" w:pos="720"/>
                <w:tab w:val="left" w:pos="1440"/>
                <w:tab w:val="left" w:pos="2160"/>
                <w:tab w:val="left" w:pos="2880"/>
                <w:tab w:val="left" w:pos="4680"/>
                <w:tab w:val="left" w:pos="5400"/>
                <w:tab w:val="right" w:pos="9000"/>
              </w:tabs>
              <w:spacing w:after="0" w:line="240" w:lineRule="auto"/>
              <w:jc w:val="both"/>
              <w:rPr>
                <w:rFonts w:ascii="Clan-News" w:eastAsia="Clan-News" w:hAnsi="Clan-News" w:cs="Clan-News"/>
                <w:i/>
                <w:iCs/>
              </w:rPr>
            </w:pPr>
            <w:r>
              <w:rPr>
                <w:rFonts w:ascii="Clan-News" w:eastAsia="Clan-News" w:hAnsi="Clan-News" w:cs="Clan-News"/>
                <w:i/>
                <w:iCs/>
              </w:rPr>
              <w:t>You will be asked to provide evidence of how you meet these criteria in your application. Organisations should delete, add or amend as appropriate:</w:t>
            </w:r>
          </w:p>
          <w:p w14:paraId="05525340" w14:textId="77777777" w:rsidR="00157F11" w:rsidRDefault="00157F11" w:rsidP="00D70FEA">
            <w:pPr>
              <w:tabs>
                <w:tab w:val="left" w:pos="720"/>
                <w:tab w:val="left" w:pos="1440"/>
                <w:tab w:val="left" w:pos="2160"/>
                <w:tab w:val="left" w:pos="2880"/>
                <w:tab w:val="left" w:pos="4680"/>
                <w:tab w:val="left" w:pos="5400"/>
                <w:tab w:val="right" w:pos="9000"/>
              </w:tabs>
              <w:spacing w:after="0" w:line="240" w:lineRule="auto"/>
              <w:jc w:val="both"/>
              <w:rPr>
                <w:rFonts w:ascii="Clan-News" w:eastAsia="Clan-News" w:hAnsi="Clan-News" w:cs="Clan-News"/>
                <w:i/>
                <w:iCs/>
              </w:rPr>
            </w:pPr>
          </w:p>
          <w:p w14:paraId="42506BE2" w14:textId="77777777" w:rsidR="00157F11" w:rsidRDefault="00157F11" w:rsidP="00157F11">
            <w:pPr>
              <w:numPr>
                <w:ilvl w:val="0"/>
                <w:numId w:val="2"/>
              </w:numPr>
              <w:tabs>
                <w:tab w:val="left" w:pos="720"/>
                <w:tab w:val="left" w:pos="1440"/>
                <w:tab w:val="left" w:pos="2160"/>
                <w:tab w:val="left" w:pos="2880"/>
                <w:tab w:val="left" w:pos="4680"/>
                <w:tab w:val="left" w:pos="5400"/>
                <w:tab w:val="right" w:pos="9000"/>
              </w:tabs>
              <w:spacing w:after="0" w:line="240" w:lineRule="auto"/>
              <w:jc w:val="both"/>
              <w:rPr>
                <w:rFonts w:ascii="Clan-News" w:eastAsia="Clan-News" w:hAnsi="Clan-News" w:cs="Clan-News"/>
                <w:i/>
                <w:iCs/>
              </w:rPr>
            </w:pPr>
            <w:r>
              <w:rPr>
                <w:rFonts w:ascii="Clan-News" w:eastAsia="Clan-News" w:hAnsi="Clan-News" w:cs="Clan-News"/>
                <w:i/>
                <w:iCs/>
              </w:rPr>
              <w:t>Ability to demonstrate a knowledge, understanding of and interest in immigration and asylum law and its practical application in Scotland.</w:t>
            </w:r>
          </w:p>
          <w:p w14:paraId="22478855" w14:textId="77777777" w:rsidR="00157F11" w:rsidRDefault="00157F11" w:rsidP="00157F11">
            <w:pPr>
              <w:numPr>
                <w:ilvl w:val="0"/>
                <w:numId w:val="2"/>
              </w:numPr>
              <w:tabs>
                <w:tab w:val="left" w:pos="720"/>
                <w:tab w:val="left" w:pos="1440"/>
                <w:tab w:val="left" w:pos="2160"/>
                <w:tab w:val="left" w:pos="2880"/>
                <w:tab w:val="left" w:pos="4680"/>
                <w:tab w:val="left" w:pos="5400"/>
                <w:tab w:val="right" w:pos="9000"/>
              </w:tabs>
              <w:spacing w:after="0" w:line="240" w:lineRule="auto"/>
              <w:jc w:val="both"/>
              <w:rPr>
                <w:rFonts w:ascii="Clan-News" w:eastAsia="Clan-News" w:hAnsi="Clan-News" w:cs="Clan-News"/>
                <w:i/>
                <w:iCs/>
              </w:rPr>
            </w:pPr>
            <w:r>
              <w:rPr>
                <w:rFonts w:ascii="Clan-News" w:eastAsia="Clan-News" w:hAnsi="Clan-News" w:cs="Clan-News"/>
                <w:i/>
                <w:iCs/>
              </w:rPr>
              <w:t xml:space="preserve">Ability to engage in court work and think quickly. </w:t>
            </w:r>
          </w:p>
          <w:p w14:paraId="2D45E671" w14:textId="77777777" w:rsidR="00157F11" w:rsidRDefault="00157F11" w:rsidP="00157F11">
            <w:pPr>
              <w:numPr>
                <w:ilvl w:val="0"/>
                <w:numId w:val="2"/>
              </w:numPr>
              <w:tabs>
                <w:tab w:val="left" w:pos="720"/>
                <w:tab w:val="left" w:pos="1440"/>
                <w:tab w:val="left" w:pos="2160"/>
                <w:tab w:val="left" w:pos="2880"/>
                <w:tab w:val="left" w:pos="4680"/>
                <w:tab w:val="left" w:pos="5400"/>
                <w:tab w:val="right" w:pos="9000"/>
              </w:tabs>
              <w:spacing w:after="0" w:line="240" w:lineRule="auto"/>
              <w:jc w:val="both"/>
              <w:rPr>
                <w:rFonts w:ascii="Clan-News" w:eastAsia="Clan-News" w:hAnsi="Clan-News" w:cs="Clan-News"/>
                <w:i/>
                <w:iCs/>
              </w:rPr>
            </w:pPr>
            <w:r>
              <w:rPr>
                <w:rFonts w:ascii="Clan-News" w:eastAsia="Clan-News" w:hAnsi="Clan-News" w:cs="Clan-News"/>
                <w:i/>
                <w:iCs/>
              </w:rPr>
              <w:t>An interest in the civil justice system and legal aid.</w:t>
            </w:r>
          </w:p>
          <w:p w14:paraId="6DA6546A" w14:textId="77777777" w:rsidR="00157F11" w:rsidRDefault="00157F11" w:rsidP="00157F11">
            <w:pPr>
              <w:numPr>
                <w:ilvl w:val="0"/>
                <w:numId w:val="2"/>
              </w:numPr>
              <w:tabs>
                <w:tab w:val="left" w:pos="720"/>
                <w:tab w:val="left" w:pos="1440"/>
                <w:tab w:val="left" w:pos="2160"/>
                <w:tab w:val="left" w:pos="2880"/>
                <w:tab w:val="left" w:pos="4680"/>
                <w:tab w:val="left" w:pos="5400"/>
                <w:tab w:val="right" w:pos="9000"/>
              </w:tabs>
              <w:spacing w:after="0" w:line="240" w:lineRule="auto"/>
              <w:jc w:val="both"/>
              <w:rPr>
                <w:rFonts w:ascii="Clan-News" w:eastAsia="Clan-News" w:hAnsi="Clan-News" w:cs="Clan-News"/>
                <w:i/>
                <w:iCs/>
              </w:rPr>
            </w:pPr>
            <w:r>
              <w:rPr>
                <w:rFonts w:ascii="Clan-News" w:eastAsia="Clan-News" w:hAnsi="Clan-News" w:cs="Clan-News"/>
                <w:i/>
                <w:iCs/>
              </w:rPr>
              <w:t>Ability to organise and manage your own workload in a flexible way to respond to competing priorities.</w:t>
            </w:r>
          </w:p>
          <w:p w14:paraId="21015EC5" w14:textId="77777777" w:rsidR="00157F11" w:rsidRDefault="00157F11" w:rsidP="00157F11">
            <w:pPr>
              <w:numPr>
                <w:ilvl w:val="0"/>
                <w:numId w:val="2"/>
              </w:numPr>
              <w:tabs>
                <w:tab w:val="left" w:pos="720"/>
                <w:tab w:val="left" w:pos="1440"/>
                <w:tab w:val="left" w:pos="2160"/>
                <w:tab w:val="left" w:pos="2880"/>
                <w:tab w:val="left" w:pos="4680"/>
                <w:tab w:val="left" w:pos="5400"/>
                <w:tab w:val="right" w:pos="9000"/>
              </w:tabs>
              <w:spacing w:after="0" w:line="240" w:lineRule="auto"/>
              <w:jc w:val="both"/>
              <w:rPr>
                <w:rFonts w:ascii="Clan-News" w:eastAsia="Clan-News" w:hAnsi="Clan-News" w:cs="Clan-News"/>
                <w:i/>
                <w:iCs/>
              </w:rPr>
            </w:pPr>
            <w:r>
              <w:rPr>
                <w:rFonts w:ascii="Clan-News" w:eastAsia="Clan-News" w:hAnsi="Clan-News" w:cs="Clan-News"/>
                <w:i/>
                <w:iCs/>
              </w:rPr>
              <w:t>Ability to manage information and interpret data to enable you to make sound decisions.</w:t>
            </w:r>
          </w:p>
          <w:p w14:paraId="4C9D7392" w14:textId="77777777" w:rsidR="00157F11" w:rsidRDefault="00157F11" w:rsidP="00157F11">
            <w:pPr>
              <w:numPr>
                <w:ilvl w:val="0"/>
                <w:numId w:val="2"/>
              </w:numPr>
              <w:tabs>
                <w:tab w:val="left" w:pos="720"/>
                <w:tab w:val="left" w:pos="1440"/>
                <w:tab w:val="left" w:pos="2160"/>
                <w:tab w:val="left" w:pos="2880"/>
                <w:tab w:val="left" w:pos="4680"/>
                <w:tab w:val="left" w:pos="5400"/>
                <w:tab w:val="right" w:pos="9000"/>
              </w:tabs>
              <w:spacing w:after="0" w:line="240" w:lineRule="auto"/>
              <w:jc w:val="both"/>
              <w:rPr>
                <w:rFonts w:ascii="Clan-News" w:eastAsia="Clan-News" w:hAnsi="Clan-News" w:cs="Clan-News"/>
                <w:i/>
                <w:iCs/>
              </w:rPr>
            </w:pPr>
            <w:r>
              <w:rPr>
                <w:rFonts w:ascii="Clan-News" w:eastAsia="Clan-News" w:hAnsi="Clan-News" w:cs="Clan-News"/>
                <w:i/>
                <w:iCs/>
              </w:rPr>
              <w:t>Strong interpersonal and communication (written and oral) skills, with the ability to establish and build strong working relationships.</w:t>
            </w:r>
          </w:p>
          <w:p w14:paraId="4F67973B" w14:textId="77777777" w:rsidR="00157F11" w:rsidRDefault="00157F11" w:rsidP="00157F11">
            <w:pPr>
              <w:numPr>
                <w:ilvl w:val="0"/>
                <w:numId w:val="2"/>
              </w:numPr>
              <w:tabs>
                <w:tab w:val="left" w:pos="720"/>
                <w:tab w:val="left" w:pos="1440"/>
                <w:tab w:val="left" w:pos="2160"/>
                <w:tab w:val="left" w:pos="2880"/>
                <w:tab w:val="left" w:pos="4680"/>
                <w:tab w:val="left" w:pos="5400"/>
                <w:tab w:val="right" w:pos="9000"/>
              </w:tabs>
              <w:spacing w:after="0" w:line="240" w:lineRule="auto"/>
              <w:jc w:val="both"/>
              <w:rPr>
                <w:rFonts w:ascii="Clan-News" w:eastAsia="Clan-News" w:hAnsi="Clan-News" w:cs="Clan-News"/>
                <w:i/>
                <w:iCs/>
              </w:rPr>
            </w:pPr>
            <w:r>
              <w:rPr>
                <w:rFonts w:ascii="Clan-News" w:eastAsia="Clan-News" w:hAnsi="Clan-News" w:cs="Clan-News"/>
                <w:i/>
                <w:iCs/>
              </w:rPr>
              <w:t xml:space="preserve">Ability to be hard working and achieve positive resolutions for clients. </w:t>
            </w:r>
          </w:p>
          <w:p w14:paraId="5421A18D" w14:textId="77777777" w:rsidR="00157F11" w:rsidRDefault="00157F11" w:rsidP="00D70FEA">
            <w:pPr>
              <w:tabs>
                <w:tab w:val="left" w:pos="720"/>
                <w:tab w:val="left" w:pos="1440"/>
                <w:tab w:val="left" w:pos="2160"/>
                <w:tab w:val="left" w:pos="2880"/>
                <w:tab w:val="left" w:pos="4680"/>
                <w:tab w:val="left" w:pos="5400"/>
                <w:tab w:val="right" w:pos="9000"/>
              </w:tabs>
              <w:spacing w:after="0" w:line="240" w:lineRule="auto"/>
              <w:jc w:val="both"/>
              <w:rPr>
                <w:rFonts w:ascii="Clan-News" w:eastAsia="Clan-News" w:hAnsi="Clan-News" w:cs="Clan-News"/>
                <w:i/>
                <w:iCs/>
                <w:highlight w:val="yellow"/>
              </w:rPr>
            </w:pPr>
          </w:p>
          <w:p w14:paraId="293F8660" w14:textId="77777777" w:rsidR="00157F11" w:rsidRDefault="00157F11" w:rsidP="00D70FEA">
            <w:pPr>
              <w:tabs>
                <w:tab w:val="left" w:pos="720"/>
                <w:tab w:val="left" w:pos="1440"/>
                <w:tab w:val="left" w:pos="2160"/>
                <w:tab w:val="left" w:pos="2880"/>
                <w:tab w:val="left" w:pos="4680"/>
                <w:tab w:val="left" w:pos="5400"/>
                <w:tab w:val="right" w:pos="9000"/>
              </w:tabs>
              <w:spacing w:after="0" w:line="240" w:lineRule="auto"/>
              <w:ind w:left="720"/>
              <w:jc w:val="both"/>
              <w:rPr>
                <w:rFonts w:ascii="Clan-News" w:eastAsia="Clan-News" w:hAnsi="Clan-News" w:cs="Clan-News"/>
                <w:highlight w:val="yellow"/>
              </w:rPr>
            </w:pPr>
          </w:p>
        </w:tc>
      </w:tr>
    </w:tbl>
    <w:p w14:paraId="3EC6A28E" w14:textId="77777777" w:rsidR="00157F11" w:rsidRDefault="00157F11" w:rsidP="00157F11">
      <w:pPr>
        <w:spacing w:after="0" w:line="240" w:lineRule="auto"/>
        <w:ind w:right="142"/>
        <w:jc w:val="both"/>
        <w:rPr>
          <w:rFonts w:ascii="Clan-News" w:eastAsia="Clan-News" w:hAnsi="Clan-News" w:cs="Clan-News"/>
          <w:sz w:val="32"/>
          <w:szCs w:val="32"/>
        </w:rPr>
      </w:pPr>
      <w:r>
        <w:rPr>
          <w:rFonts w:ascii="Clan-News" w:eastAsia="Clan-News" w:hAnsi="Clan-News" w:cs="Clan-News"/>
          <w:sz w:val="32"/>
          <w:szCs w:val="32"/>
        </w:rPr>
        <w:t>Selection Process</w:t>
      </w:r>
    </w:p>
    <w:p w14:paraId="6556EAA4" w14:textId="77777777" w:rsidR="00157F11" w:rsidRDefault="00157F11" w:rsidP="00157F11">
      <w:pPr>
        <w:spacing w:after="0" w:line="240" w:lineRule="auto"/>
        <w:ind w:right="142"/>
        <w:jc w:val="both"/>
        <w:rPr>
          <w:rFonts w:ascii="Clan-News" w:eastAsia="Clan-News" w:hAnsi="Clan-News" w:cs="Clan-News"/>
          <w:b/>
          <w:bCs/>
        </w:rPr>
      </w:pPr>
      <w:r>
        <w:rPr>
          <w:rFonts w:ascii="Clan-News" w:eastAsia="Clan-News" w:hAnsi="Clan-News" w:cs="Clan-News"/>
          <w:b/>
          <w:bCs/>
        </w:rPr>
        <w:br/>
        <w:t>How organisations who are taking part in the Legal Aid Traineeship Fund will consider your application</w:t>
      </w:r>
    </w:p>
    <w:p w14:paraId="5274733D" w14:textId="77777777" w:rsidR="00157F11" w:rsidRDefault="00157F11" w:rsidP="00157F11">
      <w:pPr>
        <w:spacing w:after="0" w:line="240" w:lineRule="auto"/>
        <w:ind w:right="142"/>
        <w:jc w:val="both"/>
        <w:rPr>
          <w:rFonts w:ascii="Clan-News" w:eastAsia="Clan-News" w:hAnsi="Clan-News" w:cs="Clan-News"/>
          <w:b/>
          <w:bCs/>
          <w:i/>
          <w:iCs/>
        </w:rPr>
      </w:pPr>
      <w:r>
        <w:rPr>
          <w:rFonts w:ascii="Clan-News" w:eastAsia="Clan-News" w:hAnsi="Clan-News" w:cs="Clan-News"/>
          <w:i/>
          <w:iCs/>
        </w:rPr>
        <w:br/>
      </w:r>
      <w:r>
        <w:rPr>
          <w:rFonts w:ascii="Clan-News" w:eastAsia="Clan-News" w:hAnsi="Clan-News" w:cs="Clan-News"/>
          <w:b/>
          <w:bCs/>
          <w:i/>
          <w:iCs/>
        </w:rPr>
        <w:t>Stage 1</w:t>
      </w:r>
    </w:p>
    <w:p w14:paraId="5875C6F2" w14:textId="77777777" w:rsidR="00157F11" w:rsidRDefault="00157F11" w:rsidP="00157F11">
      <w:pPr>
        <w:spacing w:after="0" w:line="240" w:lineRule="auto"/>
        <w:ind w:right="142"/>
        <w:jc w:val="both"/>
        <w:rPr>
          <w:rFonts w:ascii="Clan-News" w:eastAsia="Clan-News" w:hAnsi="Clan-News" w:cs="Clan-News"/>
        </w:rPr>
      </w:pPr>
    </w:p>
    <w:p w14:paraId="395E1F4F" w14:textId="77777777" w:rsidR="00157F11" w:rsidRDefault="00157F11" w:rsidP="00157F11">
      <w:pPr>
        <w:spacing w:after="0" w:line="240" w:lineRule="auto"/>
        <w:ind w:right="142"/>
        <w:jc w:val="both"/>
        <w:rPr>
          <w:rFonts w:ascii="Clan-News" w:eastAsia="Clan-News" w:hAnsi="Clan-News" w:cs="Clan-News"/>
        </w:rPr>
      </w:pPr>
      <w:r>
        <w:rPr>
          <w:rFonts w:ascii="Clan-News" w:eastAsia="Clan-News" w:hAnsi="Clan-News" w:cs="Clan-News"/>
        </w:rPr>
        <w:t>This application comprises three parts:</w:t>
      </w:r>
    </w:p>
    <w:p w14:paraId="6AE3FB07" w14:textId="77777777" w:rsidR="00157F11" w:rsidRDefault="00157F11" w:rsidP="00157F11">
      <w:pPr>
        <w:spacing w:after="0" w:line="240" w:lineRule="auto"/>
        <w:ind w:right="142"/>
        <w:jc w:val="both"/>
        <w:rPr>
          <w:rFonts w:ascii="Clan-News" w:eastAsia="Clan-News" w:hAnsi="Clan-News" w:cs="Clan-News"/>
        </w:rPr>
      </w:pPr>
    </w:p>
    <w:p w14:paraId="472239DF" w14:textId="77777777" w:rsidR="00157F11" w:rsidRDefault="00157F11" w:rsidP="00157F11">
      <w:pPr>
        <w:numPr>
          <w:ilvl w:val="0"/>
          <w:numId w:val="3"/>
        </w:numPr>
        <w:spacing w:after="0" w:line="240" w:lineRule="auto"/>
        <w:ind w:right="142"/>
        <w:jc w:val="both"/>
        <w:rPr>
          <w:color w:val="000000"/>
        </w:rPr>
      </w:pPr>
      <w:r>
        <w:rPr>
          <w:rFonts w:ascii="Clan-News" w:eastAsia="Clan-News" w:hAnsi="Clan-News" w:cs="Clan-News"/>
          <w:color w:val="000000"/>
        </w:rPr>
        <w:t>FORM A: Application</w:t>
      </w:r>
    </w:p>
    <w:p w14:paraId="0713034C" w14:textId="77777777" w:rsidR="00157F11" w:rsidRDefault="00157F11" w:rsidP="00157F11">
      <w:pPr>
        <w:numPr>
          <w:ilvl w:val="0"/>
          <w:numId w:val="3"/>
        </w:numPr>
        <w:spacing w:after="0" w:line="240" w:lineRule="auto"/>
        <w:ind w:right="142"/>
        <w:jc w:val="both"/>
        <w:rPr>
          <w:color w:val="000000"/>
        </w:rPr>
      </w:pPr>
      <w:r>
        <w:rPr>
          <w:rFonts w:ascii="Clan-News" w:eastAsia="Clan-News" w:hAnsi="Clan-News" w:cs="Clan-News"/>
          <w:color w:val="000000"/>
        </w:rPr>
        <w:t>FORM B: Personal information</w:t>
      </w:r>
    </w:p>
    <w:p w14:paraId="7F722192" w14:textId="77777777" w:rsidR="00157F11" w:rsidRDefault="00157F11" w:rsidP="00157F11">
      <w:pPr>
        <w:numPr>
          <w:ilvl w:val="0"/>
          <w:numId w:val="3"/>
        </w:numPr>
        <w:spacing w:after="0" w:line="240" w:lineRule="auto"/>
        <w:ind w:right="142"/>
        <w:jc w:val="both"/>
        <w:rPr>
          <w:color w:val="000000"/>
        </w:rPr>
      </w:pPr>
      <w:r>
        <w:rPr>
          <w:rFonts w:ascii="Clan-News" w:eastAsia="Clan-News" w:hAnsi="Clan-News" w:cs="Clan-News"/>
          <w:color w:val="000000"/>
        </w:rPr>
        <w:t>FORM C: Diversity Monitoring Form</w:t>
      </w:r>
    </w:p>
    <w:p w14:paraId="587EC943" w14:textId="77777777" w:rsidR="00157F11" w:rsidRDefault="00157F11" w:rsidP="00157F11">
      <w:pPr>
        <w:spacing w:after="0" w:line="240" w:lineRule="auto"/>
        <w:ind w:right="142"/>
        <w:jc w:val="both"/>
        <w:rPr>
          <w:rFonts w:ascii="Clan-News" w:eastAsia="Clan-News" w:hAnsi="Clan-News" w:cs="Clan-News"/>
        </w:rPr>
      </w:pPr>
    </w:p>
    <w:p w14:paraId="12FBE67C" w14:textId="77777777" w:rsidR="00157F11" w:rsidRDefault="00157F11" w:rsidP="00157F11">
      <w:pPr>
        <w:spacing w:after="0" w:line="240" w:lineRule="auto"/>
        <w:ind w:right="142"/>
        <w:jc w:val="both"/>
        <w:rPr>
          <w:rFonts w:ascii="Clan-News" w:eastAsia="Clan-News" w:hAnsi="Clan-News" w:cs="Clan-News"/>
          <w:b/>
          <w:bCs/>
        </w:rPr>
      </w:pPr>
      <w:r>
        <w:rPr>
          <w:rFonts w:ascii="Clan-News" w:eastAsia="Clan-News" w:hAnsi="Clan-News" w:cs="Clan-News"/>
          <w:b/>
          <w:bCs/>
        </w:rPr>
        <w:t xml:space="preserve">Forms A and B should be returned to the organisation to which you are applying for a traineeship. </w:t>
      </w:r>
    </w:p>
    <w:p w14:paraId="64C5E009" w14:textId="77777777" w:rsidR="00157F11" w:rsidRDefault="00157F11" w:rsidP="00157F11">
      <w:pPr>
        <w:spacing w:after="0" w:line="240" w:lineRule="auto"/>
        <w:ind w:right="142"/>
        <w:jc w:val="both"/>
        <w:rPr>
          <w:rFonts w:ascii="Clan-News" w:eastAsia="Clan-News" w:hAnsi="Clan-News" w:cs="Clan-News"/>
          <w:b/>
          <w:bCs/>
        </w:rPr>
      </w:pPr>
      <w:r>
        <w:rPr>
          <w:rFonts w:ascii="Clan-News" w:eastAsia="Clan-News" w:hAnsi="Clan-News" w:cs="Clan-News"/>
          <w:b/>
          <w:bCs/>
        </w:rPr>
        <w:br/>
        <w:t xml:space="preserve">Form C must only be returned to the Law Society of Scotland at </w:t>
      </w:r>
      <w:hyperlink r:id="rId5">
        <w:r>
          <w:rPr>
            <w:rFonts w:ascii="Clan-News" w:eastAsia="Clan-News" w:hAnsi="Clan-News" w:cs="Clan-News"/>
            <w:b/>
            <w:bCs/>
            <w:color w:val="0563C1"/>
            <w:u w:val="single"/>
          </w:rPr>
          <w:t>traineeshipfund@lawscot.org.uk</w:t>
        </w:r>
      </w:hyperlink>
      <w:r>
        <w:rPr>
          <w:rFonts w:ascii="Clan-News" w:eastAsia="Clan-News" w:hAnsi="Clan-News" w:cs="Clan-News"/>
          <w:b/>
          <w:bCs/>
        </w:rPr>
        <w:t>. We reserve the right to deem any application including Form C as incompetent and may not consider it. Form C is a requirement from the Scottish Government as part of the traineeship fund to help ensure that these funded traineeships are open to all people from all backgrounds.</w:t>
      </w:r>
    </w:p>
    <w:p w14:paraId="1630B3EE" w14:textId="77777777" w:rsidR="00157F11" w:rsidRDefault="00157F11" w:rsidP="00157F11">
      <w:pPr>
        <w:spacing w:after="0" w:line="240" w:lineRule="auto"/>
        <w:ind w:right="142"/>
        <w:jc w:val="both"/>
        <w:rPr>
          <w:rFonts w:ascii="Clan-News" w:eastAsia="Clan-News" w:hAnsi="Clan-News" w:cs="Clan-News"/>
        </w:rPr>
      </w:pPr>
    </w:p>
    <w:p w14:paraId="65737232" w14:textId="77777777" w:rsidR="00157F11" w:rsidRDefault="00157F11" w:rsidP="00157F11">
      <w:pPr>
        <w:spacing w:after="0" w:line="240" w:lineRule="auto"/>
        <w:ind w:right="142"/>
        <w:jc w:val="both"/>
        <w:rPr>
          <w:rFonts w:ascii="Clan-News" w:eastAsia="Clan-News" w:hAnsi="Clan-News" w:cs="Clan-News"/>
        </w:rPr>
      </w:pPr>
      <w:r>
        <w:rPr>
          <w:rFonts w:ascii="Clan-News" w:eastAsia="Clan-News" w:hAnsi="Clan-News" w:cs="Clan-News"/>
        </w:rPr>
        <w:t xml:space="preserve">At point of application information provided in Form A and B of the application will be separated. Having separated these out, we will review Form A of all application forms to decide if applicants do meet or do not meet the Essential Criteria. Form B will only be considered after the selection exercise as it includes details such as your name and best way to contact you. </w:t>
      </w:r>
    </w:p>
    <w:p w14:paraId="18F0E5F9" w14:textId="77777777" w:rsidR="00157F11" w:rsidRDefault="00157F11" w:rsidP="00157F11">
      <w:pPr>
        <w:spacing w:after="0" w:line="240" w:lineRule="auto"/>
        <w:ind w:right="142"/>
        <w:jc w:val="both"/>
        <w:rPr>
          <w:rFonts w:ascii="Clan-News" w:eastAsia="Clan-News" w:hAnsi="Clan-News" w:cs="Clan-News"/>
        </w:rPr>
      </w:pPr>
    </w:p>
    <w:p w14:paraId="6CB333F5" w14:textId="77777777" w:rsidR="00157F11" w:rsidRDefault="00157F11" w:rsidP="00157F11">
      <w:pPr>
        <w:spacing w:after="0" w:line="240" w:lineRule="auto"/>
        <w:ind w:right="142"/>
        <w:jc w:val="both"/>
        <w:rPr>
          <w:rFonts w:ascii="Clan-News" w:eastAsia="Clan-News" w:hAnsi="Clan-News" w:cs="Clan-News"/>
          <w:u w:val="single"/>
        </w:rPr>
      </w:pPr>
      <w:r>
        <w:rPr>
          <w:rFonts w:ascii="Clan-News" w:eastAsia="Clan-News" w:hAnsi="Clan-News" w:cs="Clan-News"/>
        </w:rPr>
        <w:t xml:space="preserve">Those who meet all of the Essential Criteria will </w:t>
      </w:r>
      <w:r>
        <w:rPr>
          <w:rFonts w:ascii="Clan-News" w:eastAsia="Clan-News" w:hAnsi="Clan-News" w:cs="Clan-News"/>
          <w:b/>
          <w:bCs/>
          <w:i/>
          <w:iCs/>
        </w:rPr>
        <w:t>normally</w:t>
      </w:r>
      <w:r>
        <w:rPr>
          <w:rFonts w:ascii="Clan-News" w:eastAsia="Clan-News" w:hAnsi="Clan-News" w:cs="Clan-News"/>
        </w:rPr>
        <w:t xml:space="preserve"> be selected for the next stage of assessment depending on the numbers of people who apply, who meet the criteria and the capacity at the organisation for interviewing. We will consider your application form inclusive of personal statement in assessing how well and to what extent you meet the Essential Criteria. </w:t>
      </w:r>
    </w:p>
    <w:p w14:paraId="31DD282E" w14:textId="77777777" w:rsidR="00157F11" w:rsidRDefault="00157F11" w:rsidP="00157F11">
      <w:pPr>
        <w:spacing w:after="0" w:line="240" w:lineRule="auto"/>
        <w:ind w:right="142"/>
        <w:jc w:val="both"/>
        <w:rPr>
          <w:rFonts w:ascii="Clan-News" w:eastAsia="Clan-News" w:hAnsi="Clan-News" w:cs="Clan-News"/>
        </w:rPr>
      </w:pPr>
    </w:p>
    <w:p w14:paraId="0C5B2F07" w14:textId="77777777" w:rsidR="00157F11" w:rsidRDefault="00157F11" w:rsidP="00157F11">
      <w:pPr>
        <w:spacing w:after="0" w:line="240" w:lineRule="auto"/>
        <w:ind w:right="142"/>
        <w:jc w:val="both"/>
        <w:rPr>
          <w:rFonts w:ascii="Clan-News" w:eastAsia="Clan-News" w:hAnsi="Clan-News" w:cs="Clan-News"/>
        </w:rPr>
      </w:pPr>
      <w:r>
        <w:rPr>
          <w:rFonts w:ascii="Clan-News" w:eastAsia="Clan-News" w:hAnsi="Clan-News" w:cs="Clan-News"/>
        </w:rPr>
        <w:t xml:space="preserve">It is therefore important that you complete your application as fully, but concisely, as possible to demonstrate how you meet the criteria for the post. Please ensure that you study the essential criteria carefully before you complete your application. </w:t>
      </w:r>
    </w:p>
    <w:p w14:paraId="2127C981" w14:textId="77777777" w:rsidR="00157F11" w:rsidRDefault="00157F11" w:rsidP="00157F11">
      <w:pPr>
        <w:spacing w:after="0" w:line="240" w:lineRule="auto"/>
        <w:ind w:right="142"/>
        <w:jc w:val="both"/>
        <w:rPr>
          <w:rFonts w:ascii="Clan-News" w:eastAsia="Clan-News" w:hAnsi="Clan-News" w:cs="Clan-News"/>
        </w:rPr>
      </w:pPr>
    </w:p>
    <w:p w14:paraId="0E6A28EA" w14:textId="77777777" w:rsidR="00157F11" w:rsidRDefault="00157F11" w:rsidP="00157F11">
      <w:pPr>
        <w:spacing w:after="0" w:line="240" w:lineRule="auto"/>
        <w:ind w:right="142"/>
        <w:jc w:val="both"/>
        <w:rPr>
          <w:rFonts w:ascii="Clan-News" w:eastAsia="Clan-News" w:hAnsi="Clan-News" w:cs="Clan-News"/>
          <w:b/>
          <w:bCs/>
        </w:rPr>
      </w:pPr>
      <w:r>
        <w:rPr>
          <w:rFonts w:ascii="Clan-News" w:eastAsia="Clan-News" w:hAnsi="Clan-News" w:cs="Clan-News"/>
          <w:b/>
          <w:bCs/>
          <w:i/>
          <w:iCs/>
        </w:rPr>
        <w:t>Stage 2</w:t>
      </w:r>
    </w:p>
    <w:p w14:paraId="19B064B0" w14:textId="77777777" w:rsidR="00157F11" w:rsidRDefault="00157F11" w:rsidP="00157F11">
      <w:pPr>
        <w:spacing w:after="0" w:line="240" w:lineRule="auto"/>
        <w:ind w:right="142"/>
        <w:jc w:val="both"/>
        <w:rPr>
          <w:rFonts w:ascii="Clan-News" w:eastAsia="Clan-News" w:hAnsi="Clan-News" w:cs="Clan-News"/>
        </w:rPr>
      </w:pPr>
    </w:p>
    <w:p w14:paraId="1F1378F3" w14:textId="77777777" w:rsidR="00157F11" w:rsidRDefault="00157F11" w:rsidP="00157F11">
      <w:pPr>
        <w:spacing w:after="0" w:line="240" w:lineRule="auto"/>
        <w:ind w:right="142"/>
        <w:jc w:val="both"/>
        <w:rPr>
          <w:rFonts w:ascii="Clan-News" w:eastAsia="Clan-News" w:hAnsi="Clan-News" w:cs="Clan-News"/>
        </w:rPr>
      </w:pPr>
      <w:r>
        <w:rPr>
          <w:rFonts w:ascii="Clan-News" w:eastAsia="Clan-News" w:hAnsi="Clan-News" w:cs="Clan-News"/>
        </w:rPr>
        <w:t xml:space="preserve">The next stage of assessment will be an interview. You can expect to be asked questions on your legal knowledge as well as on how you meet the essential criteria.  At this second stage the interviewer(s) will have no personal information about you, other than your name, contact details and Form A of your application. </w:t>
      </w:r>
    </w:p>
    <w:p w14:paraId="4913C0EB" w14:textId="77777777" w:rsidR="00157F11" w:rsidRDefault="00157F11" w:rsidP="00157F11">
      <w:pPr>
        <w:spacing w:after="0" w:line="240" w:lineRule="auto"/>
        <w:ind w:right="142"/>
        <w:jc w:val="both"/>
        <w:rPr>
          <w:rFonts w:ascii="Clan-News" w:eastAsia="Clan-News" w:hAnsi="Clan-News" w:cs="Clan-News"/>
        </w:rPr>
      </w:pPr>
    </w:p>
    <w:p w14:paraId="15DCCB85" w14:textId="77777777" w:rsidR="00157F11" w:rsidRDefault="00157F11" w:rsidP="00157F11">
      <w:pPr>
        <w:spacing w:after="0" w:line="240" w:lineRule="auto"/>
        <w:ind w:right="142"/>
        <w:jc w:val="both"/>
        <w:rPr>
          <w:rFonts w:ascii="Clan-News" w:eastAsia="Clan-News" w:hAnsi="Clan-News" w:cs="Clan-News"/>
        </w:rPr>
      </w:pPr>
      <w:r>
        <w:rPr>
          <w:rFonts w:ascii="Clan-News" w:eastAsia="Clan-News" w:hAnsi="Clan-News" w:cs="Clan-News"/>
        </w:rPr>
        <w:t>We reserve the right to hold a second interview but we intend to make an offer to an applicant after the first round of interviews.</w:t>
      </w:r>
    </w:p>
    <w:p w14:paraId="5278601E" w14:textId="77777777" w:rsidR="00157F11" w:rsidRDefault="00157F11" w:rsidP="00157F11">
      <w:pPr>
        <w:spacing w:after="0" w:line="240" w:lineRule="auto"/>
        <w:ind w:right="142"/>
        <w:jc w:val="both"/>
        <w:rPr>
          <w:rFonts w:ascii="Clan-News" w:eastAsia="Clan-News" w:hAnsi="Clan-News" w:cs="Clan-News"/>
        </w:rPr>
      </w:pPr>
    </w:p>
    <w:p w14:paraId="6F0C3E94" w14:textId="77777777" w:rsidR="00157F11" w:rsidRDefault="00157F11" w:rsidP="00157F11">
      <w:pPr>
        <w:spacing w:after="160"/>
        <w:jc w:val="both"/>
        <w:rPr>
          <w:strike/>
          <w:color w:val="FF0000"/>
          <w:sz w:val="24"/>
          <w:szCs w:val="24"/>
        </w:rPr>
      </w:pPr>
      <w:r>
        <w:rPr>
          <w:rFonts w:ascii="Clan-News" w:eastAsia="Clan-News" w:hAnsi="Clan-News" w:cs="Clan-News"/>
          <w:b/>
          <w:bCs/>
          <w:color w:val="000000"/>
        </w:rPr>
        <w:t>Important: Please note when completing your application</w:t>
      </w:r>
      <w:r>
        <w:rPr>
          <w:rFonts w:ascii="Clan-News" w:eastAsia="Clan-News" w:hAnsi="Clan-News" w:cs="Clan-News"/>
          <w:color w:val="000000"/>
        </w:rPr>
        <w:t xml:space="preserve">: The Scottish Government grant funding conditions require that legal firms/organisations must take all reasonable steps to follow best practices to ensure an open, fair, and diverse recruitment process.  </w:t>
      </w:r>
    </w:p>
    <w:p w14:paraId="43C9B23F" w14:textId="77777777" w:rsidR="00157F11" w:rsidRDefault="00157F11" w:rsidP="00157F11">
      <w:pPr>
        <w:spacing w:after="0" w:line="240" w:lineRule="auto"/>
        <w:jc w:val="both"/>
        <w:rPr>
          <w:rFonts w:ascii="Clan-News" w:eastAsia="Clan-News" w:hAnsi="Clan-News" w:cs="Clan-News"/>
          <w:color w:val="000000"/>
        </w:rPr>
      </w:pPr>
      <w:r>
        <w:rPr>
          <w:rFonts w:ascii="Clan-News" w:eastAsia="Clan-News" w:hAnsi="Clan-News" w:cs="Clan-News"/>
          <w:color w:val="000000"/>
        </w:rPr>
        <w:t>When the application form asks for your qualifications and or work history please complete with the Diploma in Professional Legal Practice you are studying for or have already completed. No other qualifications. Factors such as the school you attended or the university you attended will not form part of the selection process. Insofar as it is reasonably practical, the only time any personal information about you is seen by assessors is at the second assessment stage and this is restricted to your name, email address and phone number.</w:t>
      </w:r>
      <w:r>
        <w:rPr>
          <w:rFonts w:ascii="Clan-News" w:eastAsia="Clan-News" w:hAnsi="Clan-News" w:cs="Clan-News"/>
          <w:strike/>
          <w:color w:val="000000"/>
        </w:rPr>
        <w:t xml:space="preserve"> </w:t>
      </w:r>
    </w:p>
    <w:p w14:paraId="2BC7E5BE" w14:textId="77777777" w:rsidR="00157F11" w:rsidRDefault="00157F11" w:rsidP="00157F11">
      <w:pPr>
        <w:spacing w:after="0" w:line="240" w:lineRule="auto"/>
        <w:jc w:val="both"/>
        <w:rPr>
          <w:rFonts w:ascii="Clan-News" w:eastAsia="Clan-News" w:hAnsi="Clan-News" w:cs="Clan-News"/>
          <w:color w:val="000000"/>
        </w:rPr>
      </w:pPr>
    </w:p>
    <w:p w14:paraId="2EC56F1C" w14:textId="77777777" w:rsidR="00157F11" w:rsidRDefault="00157F11" w:rsidP="00157F11">
      <w:pPr>
        <w:spacing w:after="0" w:line="240" w:lineRule="auto"/>
        <w:ind w:right="142"/>
        <w:jc w:val="both"/>
        <w:rPr>
          <w:rFonts w:ascii="Clan-News" w:eastAsia="Clan-News" w:hAnsi="Clan-News" w:cs="Clan-News"/>
          <w:sz w:val="32"/>
          <w:szCs w:val="32"/>
        </w:rPr>
      </w:pPr>
      <w:r>
        <w:rPr>
          <w:rFonts w:ascii="Clan-News" w:eastAsia="Clan-News" w:hAnsi="Clan-News" w:cs="Clan-News"/>
          <w:sz w:val="32"/>
          <w:szCs w:val="32"/>
        </w:rPr>
        <w:t>FORM C: Diversity Monitoring</w:t>
      </w:r>
    </w:p>
    <w:p w14:paraId="67444AC7" w14:textId="77777777" w:rsidR="00157F11" w:rsidRDefault="00157F11" w:rsidP="00157F11">
      <w:pPr>
        <w:spacing w:after="0" w:line="240" w:lineRule="auto"/>
        <w:ind w:right="142"/>
        <w:jc w:val="both"/>
        <w:rPr>
          <w:rFonts w:ascii="Clan-News" w:eastAsia="Clan-News" w:hAnsi="Clan-News" w:cs="Clan-News"/>
        </w:rPr>
      </w:pPr>
    </w:p>
    <w:p w14:paraId="41F5AAAE" w14:textId="77777777" w:rsidR="00157F11" w:rsidRDefault="00157F11" w:rsidP="00157F11">
      <w:pPr>
        <w:spacing w:after="0" w:line="240" w:lineRule="auto"/>
        <w:ind w:right="142"/>
        <w:jc w:val="both"/>
        <w:rPr>
          <w:rFonts w:ascii="Clan-News" w:eastAsia="Clan-News" w:hAnsi="Clan-News" w:cs="Clan-News"/>
        </w:rPr>
      </w:pPr>
      <w:r>
        <w:rPr>
          <w:rFonts w:ascii="Clan-News" w:eastAsia="Clan-News" w:hAnsi="Clan-News" w:cs="Clan-News"/>
        </w:rPr>
        <w:t>Information given on the diversity monitoring form will be treated in strictest confidence and will be retained by the Law Society of Scotland and shared with the Scottish Government for monitoring purposes. Anonymised, aggregated information will be shared with the Project Management Board. It will never be viewed by the employing organisation and therefore cannot be considered as part of our selection process.  The Law Society of Scotland (on behalf of the Scottish Ministers) will retain information from applicants for six years from the end of the life of the grant. The Scottish Ministers and the Law Society of Scotland will retain diversity monitoring information in an anonymised form indefinitely.</w:t>
      </w:r>
    </w:p>
    <w:p w14:paraId="08A1AEC1" w14:textId="77777777" w:rsidR="00157F11" w:rsidRDefault="00157F11" w:rsidP="00157F11">
      <w:pPr>
        <w:spacing w:after="0" w:line="480" w:lineRule="auto"/>
        <w:ind w:right="142"/>
        <w:rPr>
          <w:rFonts w:ascii="Clan-News" w:eastAsia="Clan-News" w:hAnsi="Clan-News" w:cs="Clan-News"/>
          <w:color w:val="000000"/>
        </w:rPr>
      </w:pPr>
    </w:p>
    <w:p w14:paraId="3DB9D7EA" w14:textId="77777777" w:rsidR="00157F11" w:rsidRDefault="00157F11" w:rsidP="00157F11">
      <w:pPr>
        <w:spacing w:after="0" w:line="240" w:lineRule="auto"/>
        <w:ind w:right="142"/>
        <w:rPr>
          <w:rFonts w:ascii="Clan-News" w:eastAsia="Clan-News" w:hAnsi="Clan-News" w:cs="Clan-News"/>
          <w:color w:val="000000"/>
          <w:sz w:val="32"/>
          <w:szCs w:val="32"/>
        </w:rPr>
      </w:pPr>
      <w:r>
        <w:rPr>
          <w:rFonts w:ascii="Clan-News" w:eastAsia="Clan-News" w:hAnsi="Clan-News" w:cs="Clan-News"/>
          <w:color w:val="000000"/>
          <w:sz w:val="32"/>
          <w:szCs w:val="32"/>
        </w:rPr>
        <w:t xml:space="preserve">Disability </w:t>
      </w:r>
    </w:p>
    <w:p w14:paraId="1D9CEF85" w14:textId="77777777" w:rsidR="00157F11" w:rsidRDefault="00157F11" w:rsidP="00157F11">
      <w:pPr>
        <w:spacing w:after="0" w:line="240" w:lineRule="auto"/>
        <w:ind w:right="142"/>
        <w:rPr>
          <w:rFonts w:ascii="Clan-News" w:eastAsia="Clan-News" w:hAnsi="Clan-News" w:cs="Clan-News"/>
          <w:color w:val="000000"/>
        </w:rPr>
      </w:pPr>
    </w:p>
    <w:p w14:paraId="289D8E0B" w14:textId="77777777" w:rsidR="00157F11" w:rsidRDefault="00157F11" w:rsidP="00157F11">
      <w:pPr>
        <w:spacing w:after="0" w:line="240" w:lineRule="auto"/>
        <w:ind w:right="142"/>
        <w:rPr>
          <w:rFonts w:ascii="Clan-News" w:eastAsia="Clan-News" w:hAnsi="Clan-News" w:cs="Clan-News"/>
          <w:color w:val="000000"/>
        </w:rPr>
      </w:pPr>
      <w:r>
        <w:rPr>
          <w:rFonts w:ascii="Clan-News" w:eastAsia="Clan-News" w:hAnsi="Clan-News" w:cs="Clan-News"/>
          <w:color w:val="000000"/>
        </w:rPr>
        <w:t xml:space="preserve">We are not participants in the Jobcentre Plus ‘’Positive about Disabled People’’ scheme. However, we are supportive of the aims of the scheme and look to model their process as far as reasonably possible. </w:t>
      </w:r>
    </w:p>
    <w:p w14:paraId="3F5F15D6" w14:textId="77777777" w:rsidR="00157F11" w:rsidRDefault="00157F11" w:rsidP="00157F11">
      <w:pPr>
        <w:spacing w:after="0" w:line="240" w:lineRule="auto"/>
        <w:ind w:right="142"/>
        <w:rPr>
          <w:rFonts w:ascii="Clan-News" w:eastAsia="Clan-News" w:hAnsi="Clan-News" w:cs="Clan-News"/>
          <w:color w:val="000000"/>
        </w:rPr>
      </w:pPr>
    </w:p>
    <w:p w14:paraId="3DD5846A" w14:textId="77777777" w:rsidR="00157F11" w:rsidRDefault="00157F11" w:rsidP="00157F11">
      <w:pPr>
        <w:spacing w:after="120" w:line="240" w:lineRule="auto"/>
        <w:ind w:right="142"/>
        <w:rPr>
          <w:rFonts w:ascii="Clan-News" w:eastAsia="Clan-News" w:hAnsi="Clan-News" w:cs="Clan-News"/>
          <w:color w:val="000000"/>
        </w:rPr>
      </w:pPr>
      <w:r>
        <w:rPr>
          <w:rFonts w:ascii="Clan-News" w:eastAsia="Clan-News" w:hAnsi="Clan-News" w:cs="Clan-News"/>
          <w:color w:val="000000"/>
        </w:rPr>
        <w:t xml:space="preserve">Under the terms of the scheme, all candidates who consider themselves to have a disability in terms of the Equality act 2010 and who meet the essential criteria for the post will be guaranteed an interview. Note: The Equality Act 2010 states that a person has a disability if they have a physical or mental impairment and the impairment has a substantial and long-term adverse effect on their ability to carry out normal day-to-day activities. A 'substantial disadvantage' is a disadvantage which is more than minor or trivial. 'Long-term' means that the effect of the impairment has lasted or is likely to last for at least twelve months (there are special rules covering recurring conditions). Further guidance in relation to the meaning of disability is accessible on the Equality and Human Rights Commission </w:t>
      </w:r>
      <w:hyperlink r:id="rId6">
        <w:r>
          <w:rPr>
            <w:rFonts w:ascii="Clan-News" w:eastAsia="Clan-News" w:hAnsi="Clan-News" w:cs="Clan-News"/>
            <w:color w:val="0563C1"/>
            <w:u w:val="single"/>
          </w:rPr>
          <w:t>website</w:t>
        </w:r>
      </w:hyperlink>
      <w:r>
        <w:rPr>
          <w:rFonts w:ascii="Clan-News" w:eastAsia="Clan-News" w:hAnsi="Clan-News" w:cs="Clan-News"/>
          <w:color w:val="000000"/>
        </w:rPr>
        <w:t>.</w:t>
      </w:r>
    </w:p>
    <w:p w14:paraId="4345AFE6" w14:textId="77777777" w:rsidR="00157F11" w:rsidRDefault="00157F11" w:rsidP="00157F11">
      <w:pPr>
        <w:spacing w:after="0" w:line="240" w:lineRule="auto"/>
        <w:rPr>
          <w:color w:val="000000"/>
          <w:highlight w:val="white"/>
        </w:rPr>
      </w:pPr>
      <w:r>
        <w:rPr>
          <w:rFonts w:ascii="Times New Roman" w:eastAsia="Times New Roman" w:hAnsi="Times New Roman" w:cs="Times New Roman"/>
          <w:color w:val="000000"/>
          <w:sz w:val="24"/>
          <w:szCs w:val="24"/>
        </w:rPr>
        <w:br/>
      </w:r>
      <w:r>
        <w:rPr>
          <w:rFonts w:ascii="Clan-News" w:eastAsia="Clan-News" w:hAnsi="Clan-News" w:cs="Clan-News"/>
          <w:color w:val="000000"/>
        </w:rPr>
        <w:t xml:space="preserve">We want to ensure that our recruitment process is inclusive, and we want to make sure that the practicalities of </w:t>
      </w:r>
      <w:r>
        <w:rPr>
          <w:rFonts w:ascii="Clan-News" w:eastAsia="Clan-News" w:hAnsi="Clan-News" w:cs="Clan-News"/>
          <w:color w:val="000000"/>
        </w:rPr>
        <w:lastRenderedPageBreak/>
        <w:t xml:space="preserve">the application and selection process don’t get in the way of anyone being able to show their full potential. Therefore, if you require any reasonable adjustments or want to speak to someone about the details of the accessibility of our buildings or the selection process, contact </w:t>
      </w:r>
      <w:r>
        <w:rPr>
          <w:rFonts w:ascii="Clan-News" w:eastAsia="Clan-News" w:hAnsi="Clan-News" w:cs="Clan-News"/>
        </w:rPr>
        <w:t>AJBRADLEYANDCO</w:t>
      </w:r>
      <w:r>
        <w:rPr>
          <w:rFonts w:ascii="Clan-News" w:eastAsia="Clan-News" w:hAnsi="Clan-News" w:cs="Clan-News"/>
          <w:color w:val="000000"/>
        </w:rPr>
        <w:t>@</w:t>
      </w:r>
      <w:r>
        <w:rPr>
          <w:rFonts w:ascii="Clan-News" w:eastAsia="Clan-News" w:hAnsi="Clan-News" w:cs="Clan-News"/>
        </w:rPr>
        <w:t>GMAIL.COM</w:t>
      </w:r>
      <w:r>
        <w:rPr>
          <w:rFonts w:ascii="Clan-News" w:eastAsia="Clan-News" w:hAnsi="Clan-News" w:cs="Clan-News"/>
          <w:color w:val="000000"/>
        </w:rPr>
        <w:t xml:space="preserve"> about what you need to perform at your best.</w:t>
      </w: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br/>
      </w:r>
      <w:r>
        <w:rPr>
          <w:rFonts w:ascii="Clan-News" w:eastAsia="Clan-News" w:hAnsi="Clan-News" w:cs="Clan-News"/>
          <w:color w:val="000000"/>
        </w:rPr>
        <w:t>Any reasonable adjustments put in place throughout the application and selection process will be agreed with you in advance. If you are successful and are offered a role, we will discuss reasonable adjustments that you might need in work.</w:t>
      </w:r>
    </w:p>
    <w:p w14:paraId="6379D8C7" w14:textId="77777777" w:rsidR="00157F11" w:rsidRDefault="00157F11" w:rsidP="00157F11">
      <w:pPr>
        <w:spacing w:after="0" w:line="240" w:lineRule="auto"/>
        <w:rPr>
          <w:color w:val="000000"/>
        </w:rPr>
      </w:pPr>
    </w:p>
    <w:p w14:paraId="547E3C68" w14:textId="77777777" w:rsidR="00157F11" w:rsidRDefault="00157F11" w:rsidP="00157F11">
      <w:pPr>
        <w:spacing w:after="0" w:line="240" w:lineRule="auto"/>
        <w:ind w:right="142"/>
        <w:jc w:val="both"/>
        <w:rPr>
          <w:rFonts w:ascii="Clan-News" w:eastAsia="Clan-News" w:hAnsi="Clan-News" w:cs="Clan-News"/>
          <w:sz w:val="32"/>
          <w:szCs w:val="32"/>
        </w:rPr>
      </w:pPr>
      <w:r>
        <w:rPr>
          <w:rFonts w:ascii="Clan-News" w:eastAsia="Clan-News" w:hAnsi="Clan-News" w:cs="Clan-News"/>
          <w:sz w:val="32"/>
          <w:szCs w:val="32"/>
        </w:rPr>
        <w:t>Working Pattern</w:t>
      </w:r>
    </w:p>
    <w:p w14:paraId="09E05420" w14:textId="77777777" w:rsidR="00157F11" w:rsidRDefault="00157F11" w:rsidP="00157F11">
      <w:pPr>
        <w:spacing w:after="0" w:line="240" w:lineRule="auto"/>
        <w:ind w:right="142"/>
        <w:jc w:val="both"/>
        <w:rPr>
          <w:rFonts w:ascii="Clan-News" w:eastAsia="Clan-News" w:hAnsi="Clan-News" w:cs="Clan-News"/>
        </w:rPr>
      </w:pPr>
    </w:p>
    <w:p w14:paraId="7E080A24" w14:textId="77777777" w:rsidR="00157F11" w:rsidRDefault="00157F11" w:rsidP="00157F11">
      <w:pPr>
        <w:spacing w:after="0" w:line="240" w:lineRule="auto"/>
        <w:ind w:right="142"/>
        <w:jc w:val="both"/>
        <w:rPr>
          <w:rFonts w:ascii="Clan-News" w:eastAsia="Clan-News" w:hAnsi="Clan-News" w:cs="Clan-News"/>
        </w:rPr>
      </w:pPr>
      <w:r>
        <w:rPr>
          <w:rFonts w:ascii="Clan-News" w:eastAsia="Clan-News" w:hAnsi="Clan-News" w:cs="Clan-News"/>
        </w:rPr>
        <w:t xml:space="preserve">The standard working week is a 5-day week of </w:t>
      </w:r>
      <w:r>
        <w:rPr>
          <w:rFonts w:ascii="Clan-News" w:eastAsia="Clan-News" w:hAnsi="Clan-News" w:cs="Clan-News"/>
          <w:i/>
          <w:iCs/>
        </w:rPr>
        <w:t>35</w:t>
      </w:r>
      <w:r>
        <w:rPr>
          <w:rFonts w:ascii="Clan-News" w:eastAsia="Clan-News" w:hAnsi="Clan-News" w:cs="Clan-News"/>
        </w:rPr>
        <w:t xml:space="preserve"> hours, net of lunch breaks. Consideration will be given to candidates interested in part-time or other non-standard working patterns and in-line with best practice, the employer has extended to all staff the right to request a flexible working pattern. All requests will be considered seriously.</w:t>
      </w:r>
    </w:p>
    <w:p w14:paraId="157A01F7" w14:textId="77777777" w:rsidR="00157F11" w:rsidRDefault="00157F11" w:rsidP="00157F11">
      <w:pPr>
        <w:spacing w:after="0" w:line="240" w:lineRule="auto"/>
        <w:ind w:right="142"/>
        <w:jc w:val="both"/>
        <w:rPr>
          <w:rFonts w:ascii="Clan-News" w:eastAsia="Clan-News" w:hAnsi="Clan-News" w:cs="Clan-News"/>
        </w:rPr>
      </w:pPr>
    </w:p>
    <w:tbl>
      <w:tblPr>
        <w:tblStyle w:val="Style27"/>
        <w:tblW w:w="1033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336"/>
      </w:tblGrid>
      <w:tr w:rsidR="00157F11" w14:paraId="0B350E2C" w14:textId="77777777" w:rsidTr="00D70FEA">
        <w:tc>
          <w:tcPr>
            <w:tcW w:w="10336" w:type="dxa"/>
          </w:tcPr>
          <w:p w14:paraId="04AA1004" w14:textId="77777777" w:rsidR="00157F11" w:rsidRDefault="00157F11" w:rsidP="00D70FEA">
            <w:pPr>
              <w:spacing w:after="0" w:line="240" w:lineRule="auto"/>
              <w:ind w:right="142"/>
              <w:jc w:val="both"/>
              <w:rPr>
                <w:rFonts w:ascii="Clan-News" w:eastAsia="Clan-News" w:hAnsi="Clan-News" w:cs="Clan-News"/>
                <w:i/>
                <w:iCs/>
              </w:rPr>
            </w:pPr>
            <w:r>
              <w:rPr>
                <w:rFonts w:ascii="Clan-News" w:eastAsia="Clan-News" w:hAnsi="Clan-News" w:cs="Clan-News"/>
                <w:i/>
                <w:iCs/>
              </w:rPr>
              <w:t>The employer should use this space to highlight, where applicable, any relevant family friendly policies the organisation has in place to support the workforce such as flexible working or part-time working arrangements:</w:t>
            </w:r>
          </w:p>
        </w:tc>
      </w:tr>
      <w:tr w:rsidR="00157F11" w14:paraId="1FD908C7" w14:textId="77777777" w:rsidTr="00D70FEA">
        <w:tc>
          <w:tcPr>
            <w:tcW w:w="10336" w:type="dxa"/>
          </w:tcPr>
          <w:p w14:paraId="0D6D619D" w14:textId="77777777" w:rsidR="00157F11" w:rsidRDefault="00157F11" w:rsidP="00D70FEA">
            <w:pPr>
              <w:numPr>
                <w:ilvl w:val="0"/>
                <w:numId w:val="3"/>
              </w:numPr>
              <w:spacing w:after="0" w:line="240" w:lineRule="auto"/>
              <w:ind w:right="142"/>
              <w:jc w:val="both"/>
              <w:rPr>
                <w:i/>
                <w:iCs/>
                <w:color w:val="000000"/>
              </w:rPr>
            </w:pPr>
          </w:p>
          <w:p w14:paraId="38467D48" w14:textId="77777777" w:rsidR="00157F11" w:rsidRDefault="00157F11" w:rsidP="00D70FEA">
            <w:pPr>
              <w:numPr>
                <w:ilvl w:val="0"/>
                <w:numId w:val="3"/>
              </w:numPr>
              <w:spacing w:after="0" w:line="240" w:lineRule="auto"/>
              <w:ind w:right="142"/>
              <w:jc w:val="both"/>
              <w:rPr>
                <w:i/>
                <w:iCs/>
                <w:color w:val="000000"/>
              </w:rPr>
            </w:pPr>
          </w:p>
          <w:p w14:paraId="0341044F" w14:textId="77777777" w:rsidR="00157F11" w:rsidRDefault="00157F11" w:rsidP="00D70FEA">
            <w:pPr>
              <w:numPr>
                <w:ilvl w:val="0"/>
                <w:numId w:val="3"/>
              </w:numPr>
              <w:spacing w:after="0" w:line="240" w:lineRule="auto"/>
              <w:ind w:right="142"/>
              <w:jc w:val="both"/>
              <w:rPr>
                <w:i/>
                <w:iCs/>
                <w:color w:val="000000"/>
              </w:rPr>
            </w:pPr>
          </w:p>
          <w:p w14:paraId="704EF34F" w14:textId="77777777" w:rsidR="00157F11" w:rsidRDefault="00157F11" w:rsidP="00D70FEA">
            <w:pPr>
              <w:numPr>
                <w:ilvl w:val="0"/>
                <w:numId w:val="3"/>
              </w:numPr>
              <w:spacing w:after="0" w:line="240" w:lineRule="auto"/>
              <w:ind w:right="142"/>
              <w:jc w:val="both"/>
              <w:rPr>
                <w:i/>
                <w:iCs/>
                <w:color w:val="000000"/>
              </w:rPr>
            </w:pPr>
          </w:p>
        </w:tc>
      </w:tr>
    </w:tbl>
    <w:p w14:paraId="64327410" w14:textId="77777777" w:rsidR="00157F11" w:rsidRDefault="00157F11" w:rsidP="00157F11">
      <w:pPr>
        <w:spacing w:after="0" w:line="240" w:lineRule="auto"/>
        <w:ind w:right="142"/>
        <w:jc w:val="both"/>
        <w:rPr>
          <w:rFonts w:ascii="Clan-News" w:eastAsia="Clan-News" w:hAnsi="Clan-News" w:cs="Clan-News"/>
        </w:rPr>
      </w:pPr>
    </w:p>
    <w:p w14:paraId="7E9B655F" w14:textId="77777777" w:rsidR="00157F11" w:rsidRDefault="00157F11" w:rsidP="00157F11">
      <w:pPr>
        <w:spacing w:after="0" w:line="240" w:lineRule="auto"/>
        <w:ind w:right="142"/>
        <w:jc w:val="both"/>
        <w:rPr>
          <w:rFonts w:ascii="Clan-News" w:eastAsia="Clan-News" w:hAnsi="Clan-News" w:cs="Clan-News"/>
          <w:sz w:val="32"/>
          <w:szCs w:val="32"/>
        </w:rPr>
      </w:pPr>
      <w:r>
        <w:rPr>
          <w:rFonts w:ascii="Clan-News" w:eastAsia="Clan-News" w:hAnsi="Clan-News" w:cs="Clan-News"/>
          <w:sz w:val="32"/>
          <w:szCs w:val="32"/>
        </w:rPr>
        <w:t>Annual Leave (pro rata for part-time)</w:t>
      </w:r>
    </w:p>
    <w:p w14:paraId="2A8CEC5E" w14:textId="77777777" w:rsidR="00157F11" w:rsidRDefault="00157F11" w:rsidP="00157F11">
      <w:pPr>
        <w:spacing w:after="0" w:line="240" w:lineRule="auto"/>
        <w:ind w:right="142"/>
        <w:jc w:val="both"/>
        <w:rPr>
          <w:rFonts w:ascii="Clan-News" w:eastAsia="Clan-News" w:hAnsi="Clan-News" w:cs="Clan-News"/>
        </w:rPr>
      </w:pPr>
    </w:p>
    <w:p w14:paraId="7B54998D" w14:textId="77777777" w:rsidR="00157F11" w:rsidRDefault="00157F11" w:rsidP="00157F11">
      <w:pPr>
        <w:spacing w:after="0" w:line="240" w:lineRule="auto"/>
        <w:ind w:right="142"/>
        <w:jc w:val="both"/>
        <w:rPr>
          <w:rFonts w:ascii="Clan-News" w:eastAsia="Clan-News" w:hAnsi="Clan-News" w:cs="Clan-News"/>
        </w:rPr>
      </w:pPr>
      <w:r>
        <w:rPr>
          <w:rFonts w:ascii="Clan-News" w:eastAsia="Clan-News" w:hAnsi="Clan-News" w:cs="Clan-News"/>
        </w:rPr>
        <w:t>You will have an annual leave allowance of 20 days in each leave year during your fixed term appointment. In addition, we observe 9 days public and privilege holidays, dates of which are set annually.</w:t>
      </w:r>
    </w:p>
    <w:p w14:paraId="7793BA65" w14:textId="77777777" w:rsidR="00157F11" w:rsidRDefault="00157F11" w:rsidP="00157F11">
      <w:pPr>
        <w:spacing w:after="0" w:line="240" w:lineRule="auto"/>
        <w:ind w:right="142"/>
        <w:jc w:val="both"/>
        <w:rPr>
          <w:rFonts w:ascii="Clan-News" w:eastAsia="Clan-News" w:hAnsi="Clan-News" w:cs="Clan-News"/>
        </w:rPr>
      </w:pPr>
    </w:p>
    <w:p w14:paraId="79629E69" w14:textId="77777777" w:rsidR="00157F11" w:rsidRDefault="00157F11" w:rsidP="00157F11">
      <w:pPr>
        <w:spacing w:after="0" w:line="240" w:lineRule="auto"/>
        <w:ind w:right="142"/>
        <w:jc w:val="both"/>
        <w:rPr>
          <w:rFonts w:ascii="Clan-News" w:eastAsia="Clan-News" w:hAnsi="Clan-News" w:cs="Clan-News"/>
          <w:sz w:val="32"/>
          <w:szCs w:val="32"/>
        </w:rPr>
      </w:pPr>
      <w:r>
        <w:rPr>
          <w:rFonts w:ascii="Clan-News" w:eastAsia="Clan-News" w:hAnsi="Clan-News" w:cs="Clan-News"/>
          <w:sz w:val="32"/>
          <w:szCs w:val="32"/>
        </w:rPr>
        <w:t>Travel and Subsistence</w:t>
      </w:r>
    </w:p>
    <w:p w14:paraId="57642DBC" w14:textId="77777777" w:rsidR="00157F11" w:rsidRDefault="00157F11" w:rsidP="00157F11">
      <w:pPr>
        <w:spacing w:after="0" w:line="240" w:lineRule="auto"/>
        <w:ind w:right="142"/>
        <w:jc w:val="both"/>
        <w:rPr>
          <w:rFonts w:ascii="Clan-News" w:eastAsia="Clan-News" w:hAnsi="Clan-News" w:cs="Clan-News"/>
        </w:rPr>
      </w:pPr>
    </w:p>
    <w:p w14:paraId="393B6E6C" w14:textId="77777777" w:rsidR="00157F11" w:rsidRDefault="00157F11" w:rsidP="00157F11">
      <w:pPr>
        <w:spacing w:after="0" w:line="240" w:lineRule="auto"/>
        <w:ind w:right="142"/>
        <w:jc w:val="both"/>
        <w:rPr>
          <w:rFonts w:ascii="Clan-News" w:eastAsia="Clan-News" w:hAnsi="Clan-News" w:cs="Clan-News"/>
        </w:rPr>
      </w:pPr>
      <w:r>
        <w:rPr>
          <w:rFonts w:ascii="Clan-News" w:eastAsia="Clan-News" w:hAnsi="Clan-News" w:cs="Clan-News"/>
        </w:rPr>
        <w:t>Subsistence allowances and travelling expenses on official duty are paid. The cost of normal daily travel between home and office is not reimbursable.</w:t>
      </w:r>
    </w:p>
    <w:p w14:paraId="3807F901" w14:textId="77777777" w:rsidR="00157F11" w:rsidRDefault="00157F11" w:rsidP="00157F11">
      <w:pPr>
        <w:spacing w:after="0" w:line="240" w:lineRule="auto"/>
        <w:ind w:right="142"/>
        <w:jc w:val="both"/>
        <w:rPr>
          <w:rFonts w:ascii="Clan-News" w:eastAsia="Clan-News" w:hAnsi="Clan-News" w:cs="Clan-News"/>
        </w:rPr>
      </w:pPr>
    </w:p>
    <w:p w14:paraId="24E8780D" w14:textId="77777777" w:rsidR="00157F11" w:rsidRDefault="00157F11" w:rsidP="00157F11">
      <w:pPr>
        <w:spacing w:after="0" w:line="240" w:lineRule="auto"/>
        <w:ind w:right="142"/>
        <w:jc w:val="both"/>
        <w:rPr>
          <w:rFonts w:ascii="Clan-News" w:eastAsia="Clan-News" w:hAnsi="Clan-News" w:cs="Clan-News"/>
          <w:sz w:val="32"/>
          <w:szCs w:val="32"/>
        </w:rPr>
      </w:pPr>
      <w:r>
        <w:rPr>
          <w:rFonts w:ascii="Clan-News" w:eastAsia="Clan-News" w:hAnsi="Clan-News" w:cs="Clan-News"/>
          <w:sz w:val="32"/>
          <w:szCs w:val="32"/>
        </w:rPr>
        <w:t>Sick Absence</w:t>
      </w:r>
    </w:p>
    <w:p w14:paraId="055258A7" w14:textId="77777777" w:rsidR="00157F11" w:rsidRDefault="00157F11" w:rsidP="00157F11">
      <w:pPr>
        <w:spacing w:after="0" w:line="240" w:lineRule="auto"/>
        <w:ind w:right="142"/>
        <w:jc w:val="both"/>
        <w:rPr>
          <w:rFonts w:ascii="Clan-News" w:eastAsia="Clan-News" w:hAnsi="Clan-News" w:cs="Clan-News"/>
        </w:rPr>
      </w:pPr>
    </w:p>
    <w:p w14:paraId="431FAE8C" w14:textId="77777777" w:rsidR="00157F11" w:rsidRDefault="00157F11" w:rsidP="00157F11">
      <w:pPr>
        <w:spacing w:after="0" w:line="240" w:lineRule="auto"/>
        <w:ind w:right="142"/>
        <w:jc w:val="both"/>
        <w:rPr>
          <w:rFonts w:ascii="Clan-News" w:eastAsia="Clan-News" w:hAnsi="Clan-News" w:cs="Clan-News"/>
        </w:rPr>
      </w:pPr>
      <w:r>
        <w:rPr>
          <w:rFonts w:ascii="Clan-News" w:eastAsia="Clan-News" w:hAnsi="Clan-News" w:cs="Clan-News"/>
        </w:rPr>
        <w:t xml:space="preserve">You are expected to attend for work. However, we do recognise that 100% attendance may not be possible on occasions when you are unwell. We have an attendance management policy in place that makes it clear the level of attendance that the employer expects and what may happen if this cannot be achieved. The policy outlines the support offered to staff during periods of illness and the assistance available to help them back to work. </w:t>
      </w:r>
    </w:p>
    <w:p w14:paraId="31780D52" w14:textId="77777777" w:rsidR="00157F11" w:rsidRDefault="00157F11" w:rsidP="00157F11">
      <w:pPr>
        <w:spacing w:after="0" w:line="240" w:lineRule="auto"/>
        <w:ind w:right="142"/>
        <w:jc w:val="both"/>
        <w:rPr>
          <w:rFonts w:ascii="Clan-News" w:eastAsia="Clan-News" w:hAnsi="Clan-News" w:cs="Clan-News"/>
        </w:rPr>
      </w:pPr>
    </w:p>
    <w:p w14:paraId="65A3E22C" w14:textId="77777777" w:rsidR="00157F11" w:rsidRDefault="00157F11" w:rsidP="00157F11">
      <w:pPr>
        <w:spacing w:after="0" w:line="240" w:lineRule="auto"/>
        <w:ind w:right="142"/>
        <w:jc w:val="both"/>
        <w:rPr>
          <w:rFonts w:ascii="Clan-News" w:eastAsia="Clan-News" w:hAnsi="Clan-News" w:cs="Clan-News"/>
          <w:sz w:val="32"/>
          <w:szCs w:val="32"/>
        </w:rPr>
      </w:pPr>
      <w:r>
        <w:rPr>
          <w:rFonts w:ascii="Clan-News" w:eastAsia="Clan-News" w:hAnsi="Clan-News" w:cs="Clan-News"/>
          <w:sz w:val="32"/>
          <w:szCs w:val="32"/>
        </w:rPr>
        <w:t>Places of work</w:t>
      </w:r>
    </w:p>
    <w:p w14:paraId="5B289497" w14:textId="77777777" w:rsidR="00157F11" w:rsidRDefault="00157F11" w:rsidP="00157F11">
      <w:pPr>
        <w:spacing w:after="0" w:line="240" w:lineRule="auto"/>
        <w:ind w:right="142"/>
        <w:jc w:val="both"/>
        <w:rPr>
          <w:rFonts w:ascii="Clan-News" w:eastAsia="Clan-News" w:hAnsi="Clan-News" w:cs="Clan-News"/>
        </w:rPr>
      </w:pPr>
    </w:p>
    <w:p w14:paraId="3ED94032" w14:textId="77777777" w:rsidR="00157F11" w:rsidRDefault="00157F11" w:rsidP="00157F11">
      <w:pPr>
        <w:rPr>
          <w:rFonts w:ascii="Clan-News" w:eastAsia="Clan-News" w:hAnsi="Clan-News" w:cs="Clan-News"/>
          <w:b/>
          <w:bCs/>
        </w:rPr>
      </w:pPr>
      <w:r>
        <w:rPr>
          <w:rFonts w:ascii="Clan-News" w:eastAsia="Clan-News" w:hAnsi="Clan-News" w:cs="Clan-News"/>
        </w:rPr>
        <w:t xml:space="preserve">The normal place of work will be our office in 41 St Vincent Place, Glasgow with visits to courts, tribunals, prisons and police stations a routine part of the job. </w:t>
      </w:r>
    </w:p>
    <w:p w14:paraId="2F8081C0" w14:textId="77777777" w:rsidR="00157F11" w:rsidRDefault="00157F11" w:rsidP="00157F11"/>
    <w:p w14:paraId="6D6DFA11" w14:textId="77777777" w:rsidR="00DE7D7E" w:rsidRDefault="00DE7D7E"/>
    <w:sectPr w:rsidR="00DE7D7E" w:rsidSect="00157F11">
      <w:headerReference w:type="even" r:id="rId7"/>
      <w:headerReference w:type="default" r:id="rId8"/>
      <w:footerReference w:type="default" r:id="rId9"/>
      <w:headerReference w:type="first" r:id="rId10"/>
      <w:pgSz w:w="11906" w:h="16838"/>
      <w:pgMar w:top="1440" w:right="851" w:bottom="1440" w:left="709" w:header="709" w:footer="403"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Noto Sans Symbols">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font>
  <w:font w:name="Clan-News">
    <w:altName w:val="Calibri"/>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1F3EBF8" w14:textId="77777777" w:rsidR="00000000" w:rsidRDefault="00000000">
    <w:pPr>
      <w:tabs>
        <w:tab w:val="center" w:pos="4513"/>
        <w:tab w:val="right" w:pos="9026"/>
      </w:tabs>
      <w:spacing w:after="0" w:line="240" w:lineRule="auto"/>
      <w:rPr>
        <w:color w:val="000000"/>
      </w:rPr>
    </w:pPr>
    <w:r>
      <w:rPr>
        <w:rFonts w:ascii="Clan-News" w:eastAsia="Clan-News" w:hAnsi="Clan-News" w:cs="Clan-News"/>
      </w:rPr>
      <w:t>AJ BRADLEY AND CO</w:t>
    </w:r>
    <w:r>
      <w:rPr>
        <w:rFonts w:ascii="Clan-News" w:eastAsia="Clan-News" w:hAnsi="Clan-News" w:cs="Clan-News"/>
        <w:lang w:val="en-GB"/>
      </w:rPr>
      <w:t xml:space="preserve"> SOLICITORS | </w:t>
    </w:r>
    <w:r>
      <w:rPr>
        <w:rFonts w:ascii="Clan-News" w:eastAsia="Clan-News" w:hAnsi="Clan-News" w:cs="Clan-News"/>
      </w:rPr>
      <w:t>AJBRADLEYANDCO</w:t>
    </w:r>
    <w:r>
      <w:rPr>
        <w:rFonts w:ascii="Clan-News" w:eastAsia="Clan-News" w:hAnsi="Clan-News" w:cs="Clan-News"/>
        <w:color w:val="000000"/>
      </w:rPr>
      <w:t>@</w:t>
    </w:r>
    <w:r>
      <w:rPr>
        <w:rFonts w:ascii="Clan-News" w:eastAsia="Clan-News" w:hAnsi="Clan-News" w:cs="Clan-News"/>
      </w:rPr>
      <w:t>GMAIL.COM</w:t>
    </w:r>
    <w:r>
      <w:rPr>
        <w:rFonts w:ascii="Clan-News" w:eastAsia="Clan-News" w:hAnsi="Clan-News" w:cs="Clan-News"/>
        <w:color w:val="000000"/>
      </w:rPr>
      <w:t xml:space="preserve"> | 0141 374 0474</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A13CAB7" w14:textId="77777777" w:rsidR="00000000" w:rsidRDefault="00000000">
    <w:pPr>
      <w:tabs>
        <w:tab w:val="center" w:pos="4513"/>
        <w:tab w:val="right" w:pos="9026"/>
      </w:tabs>
      <w:spacing w:after="0" w:line="240" w:lineRule="auto"/>
      <w:rPr>
        <w:color w:val="000000"/>
      </w:rPr>
    </w:pPr>
    <w:r>
      <w:rPr>
        <w:noProof/>
        <w:color w:val="000000"/>
      </w:rPr>
      <mc:AlternateContent>
        <mc:Choice Requires="wps">
          <w:drawing>
            <wp:anchor distT="0" distB="0" distL="0" distR="0" simplePos="0" relativeHeight="251659264" behindDoc="0" locked="0" layoutInCell="1" allowOverlap="1" wp14:anchorId="2BD43DAE" wp14:editId="084F0139">
              <wp:simplePos x="0" y="0"/>
              <wp:positionH relativeFrom="page">
                <wp:align>center</wp:align>
              </wp:positionH>
              <wp:positionV relativeFrom="page">
                <wp:align>top</wp:align>
              </wp:positionV>
              <wp:extent cx="485775" cy="361950"/>
              <wp:effectExtent l="0" t="0" r="0" b="0"/>
              <wp:wrapNone/>
              <wp:docPr id="1700466542" name="Rectangle 1700466542" descr="BUSINESS"/>
              <wp:cNvGraphicFramePr/>
              <a:graphic xmlns:a="http://schemas.openxmlformats.org/drawingml/2006/main">
                <a:graphicData uri="http://schemas.microsoft.com/office/word/2010/wordprocessingShape">
                  <wps:wsp>
                    <wps:cNvSpPr/>
                    <wps:spPr>
                      <a:xfrm>
                        <a:off x="5107875" y="3603788"/>
                        <a:ext cx="476250" cy="352425"/>
                      </a:xfrm>
                      <a:prstGeom prst="rect">
                        <a:avLst/>
                      </a:prstGeom>
                      <a:noFill/>
                      <a:ln>
                        <a:noFill/>
                      </a:ln>
                    </wps:spPr>
                    <wps:txbx>
                      <w:txbxContent>
                        <w:p w14:paraId="6FFE7671" w14:textId="77777777" w:rsidR="00000000" w:rsidRDefault="00000000">
                          <w:pPr>
                            <w:spacing w:after="0" w:line="275" w:lineRule="auto"/>
                          </w:pPr>
                          <w:r>
                            <w:rPr>
                              <w:color w:val="000000"/>
                              <w:sz w:val="20"/>
                            </w:rPr>
                            <w:t>BUSINESS</w:t>
                          </w:r>
                        </w:p>
                      </w:txbxContent>
                    </wps:txbx>
                    <wps:bodyPr spcFirstLastPara="1" wrap="square" lIns="0" tIns="190500" rIns="0" bIns="0" anchor="t" anchorCtr="0">
                      <a:noAutofit/>
                    </wps:bodyPr>
                  </wps:wsp>
                </a:graphicData>
              </a:graphic>
            </wp:anchor>
          </w:drawing>
        </mc:Choice>
        <mc:Fallback>
          <w:pict>
            <v:rect w14:anchorId="2BD43DAE" id="Rectangle 1700466542" o:spid="_x0000_s1026" alt="BUSINESS" style="position:absolute;margin-left:0;margin-top:0;width:38.25pt;height:28.5pt;z-index:251659264;visibility:visible;mso-wrap-style:squar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" filled="f" stroked="f">
              <v:textbox inset="0,15pt,0,0">
                <w:txbxContent>
                  <w:p w14:paraId="6FFE7671" w14:textId="77777777" w:rsidR="00000000" w:rsidRDefault="00000000">
                    <w:pPr>
                      <w:spacing w:after="0" w:line="275" w:lineRule="auto"/>
                    </w:pPr>
                    <w:r>
                      <w:rPr>
                        <w:color w:val="000000"/>
                        <w:sz w:val="20"/>
                      </w:rPr>
                      <w:t>BUSINESS</w:t>
                    </w:r>
                  </w:p>
                </w:txbxContent>
              </v:textbox>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2B55655" w14:textId="77777777" w:rsidR="00000000" w:rsidRDefault="00000000">
    <w:pPr>
      <w:spacing w:after="0" w:line="240" w:lineRule="auto"/>
      <w:jc w:val="both"/>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BEF818F" w14:textId="77777777" w:rsidR="00000000" w:rsidRDefault="00000000">
    <w:pPr>
      <w:tabs>
        <w:tab w:val="center" w:pos="4513"/>
        <w:tab w:val="right" w:pos="9026"/>
      </w:tabs>
      <w:spacing w:after="0" w:line="240" w:lineRule="auto"/>
      <w:rPr>
        <w:color w:val="000000"/>
      </w:rPr>
    </w:pPr>
    <w:r>
      <w:rPr>
        <w:noProof/>
        <w:color w:val="000000"/>
      </w:rPr>
      <mc:AlternateContent>
        <mc:Choice Requires="wps">
          <w:drawing>
            <wp:anchor distT="0" distB="0" distL="0" distR="0" simplePos="0" relativeHeight="251660288" behindDoc="0" locked="0" layoutInCell="1" allowOverlap="1" wp14:anchorId="59EEA659" wp14:editId="3370787A">
              <wp:simplePos x="0" y="0"/>
              <wp:positionH relativeFrom="page">
                <wp:align>center</wp:align>
              </wp:positionH>
              <wp:positionV relativeFrom="page">
                <wp:align>top</wp:align>
              </wp:positionV>
              <wp:extent cx="485775" cy="361950"/>
              <wp:effectExtent l="0" t="0" r="0" b="0"/>
              <wp:wrapNone/>
              <wp:docPr id="1700466543" name="Rectangle 1700466543" descr="BUSINESS"/>
              <wp:cNvGraphicFramePr/>
              <a:graphic xmlns:a="http://schemas.openxmlformats.org/drawingml/2006/main">
                <a:graphicData uri="http://schemas.microsoft.com/office/word/2010/wordprocessingShape">
                  <wps:wsp>
                    <wps:cNvSpPr/>
                    <wps:spPr>
                      <a:xfrm>
                        <a:off x="5107875" y="3603788"/>
                        <a:ext cx="476250" cy="352425"/>
                      </a:xfrm>
                      <a:prstGeom prst="rect">
                        <a:avLst/>
                      </a:prstGeom>
                      <a:noFill/>
                      <a:ln>
                        <a:noFill/>
                      </a:ln>
                    </wps:spPr>
                    <wps:txbx>
                      <w:txbxContent>
                        <w:p w14:paraId="3BBAEF66" w14:textId="77777777" w:rsidR="00000000" w:rsidRDefault="00000000">
                          <w:pPr>
                            <w:spacing w:after="0" w:line="275" w:lineRule="auto"/>
                          </w:pPr>
                          <w:r>
                            <w:rPr>
                              <w:color w:val="000000"/>
                              <w:sz w:val="20"/>
                            </w:rPr>
                            <w:t>BUSINESS</w:t>
                          </w:r>
                        </w:p>
                      </w:txbxContent>
                    </wps:txbx>
                    <wps:bodyPr spcFirstLastPara="1" wrap="square" lIns="0" tIns="190500" rIns="0" bIns="0" anchor="t" anchorCtr="0">
                      <a:noAutofit/>
                    </wps:bodyPr>
                  </wps:wsp>
                </a:graphicData>
              </a:graphic>
            </wp:anchor>
          </w:drawing>
        </mc:Choice>
        <mc:Fallback>
          <w:pict>
            <v:rect w14:anchorId="59EEA659" id="Rectangle 1700466543" o:spid="_x0000_s1027" alt="BUSINESS" style="position:absolute;margin-left:0;margin-top:0;width:38.25pt;height:28.5pt;z-index:251660288;visibility:visible;mso-wrap-style:squar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" filled="f" stroked="f">
              <v:textbox inset="0,15pt,0,0">
                <w:txbxContent>
                  <w:p w14:paraId="3BBAEF66" w14:textId="77777777" w:rsidR="00000000" w:rsidRDefault="00000000">
                    <w:pPr>
                      <w:spacing w:after="0" w:line="275" w:lineRule="auto"/>
                    </w:pPr>
                    <w:r>
                      <w:rPr>
                        <w:color w:val="000000"/>
                        <w:sz w:val="20"/>
                      </w:rPr>
                      <w:t>BUSINESS</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CF092B84"/>
    <w:multiLevelType w:val="multilevel"/>
    <w:tmpl w:val="CF092B84"/>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053208E"/>
    <w:multiLevelType w:val="multilevel"/>
    <w:tmpl w:val="0053208E"/>
    <w:lvl w:ilvl="0">
      <w:start w:val="1"/>
      <w:numFmt w:val="decimal"/>
      <w:lvlText w:val="%1)"/>
      <w:lvlJc w:val="left"/>
      <w:pPr>
        <w:ind w:left="720" w:hanging="360"/>
      </w:pPr>
      <w:rPr>
        <w:rFonts w:ascii="Calibri" w:eastAsia="Calibri" w:hAnsi="Calibri" w:cs="Calibri"/>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9ADCABA"/>
    <w:multiLevelType w:val="multilevel"/>
    <w:tmpl w:val="59ADCABA"/>
    <w:lvl w:ilvl="0">
      <w:start w:val="1"/>
      <w:numFmt w:val="bullet"/>
      <w:lvlText w:val="-"/>
      <w:lvlJc w:val="left"/>
      <w:pPr>
        <w:ind w:left="720" w:hanging="360"/>
      </w:pPr>
      <w:rPr>
        <w:rFonts w:ascii="Clan-News" w:eastAsia="Clan-News" w:hAnsi="Clan-News" w:cs="Clan-New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22841334">
    <w:abstractNumId w:val="1"/>
  </w:num>
  <w:num w:numId="2" w16cid:durableId="1320692849">
    <w:abstractNumId w:val="0"/>
  </w:num>
  <w:num w:numId="3" w16cid:durableId="487987812">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F11"/>
    <w:rsid w:val="00157F11"/>
    <w:rsid w:val="009D2889"/>
    <w:rsid w:val="00B628C9"/>
    <w:rsid w:val="00C20B4B"/>
    <w:rsid w:val="00DE7D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C472E0C"/>
  <w15:chartTrackingRefBased/>
  <w15:docId w15:val="{CDFC1FDF-CD07-E946-B8ED-5F3509A4C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F11"/>
    <w:pPr>
      <w:spacing w:after="200" w:line="276" w:lineRule="auto"/>
    </w:pPr>
    <w:rPr>
      <w:rFonts w:ascii="Calibri" w:eastAsia="Calibri" w:hAnsi="Calibri" w:cs="Calibri"/>
      <w:kern w:val="0"/>
      <w:sz w:val="22"/>
      <w:szCs w:val="22"/>
      <w:lang w:val="zh-CN" w:eastAsia="en-GB"/>
      <w14:ligatures w14:val="none"/>
    </w:rPr>
  </w:style>
  <w:style w:type="paragraph" w:styleId="Heading1">
    <w:name w:val="heading 1"/>
    <w:basedOn w:val="Normal"/>
    <w:next w:val="Normal"/>
    <w:link w:val="Heading1Char"/>
    <w:uiPriority w:val="9"/>
    <w:qFormat/>
    <w:rsid w:val="00157F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7F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7F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7F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7F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7F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7F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7F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7F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7F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7F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7F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7F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7F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7F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7F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7F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7F11"/>
    <w:rPr>
      <w:rFonts w:eastAsiaTheme="majorEastAsia" w:cstheme="majorBidi"/>
      <w:color w:val="272727" w:themeColor="text1" w:themeTint="D8"/>
    </w:rPr>
  </w:style>
  <w:style w:type="paragraph" w:styleId="Title">
    <w:name w:val="Title"/>
    <w:basedOn w:val="Normal"/>
    <w:next w:val="Normal"/>
    <w:link w:val="TitleChar"/>
    <w:uiPriority w:val="10"/>
    <w:qFormat/>
    <w:rsid w:val="00157F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7F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7F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7F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7F11"/>
    <w:pPr>
      <w:spacing w:before="160"/>
      <w:jc w:val="center"/>
    </w:pPr>
    <w:rPr>
      <w:i/>
      <w:iCs/>
      <w:color w:val="404040" w:themeColor="text1" w:themeTint="BF"/>
    </w:rPr>
  </w:style>
  <w:style w:type="character" w:customStyle="1" w:styleId="QuoteChar">
    <w:name w:val="Quote Char"/>
    <w:basedOn w:val="DefaultParagraphFont"/>
    <w:link w:val="Quote"/>
    <w:uiPriority w:val="29"/>
    <w:rsid w:val="00157F11"/>
    <w:rPr>
      <w:i/>
      <w:iCs/>
      <w:color w:val="404040" w:themeColor="text1" w:themeTint="BF"/>
    </w:rPr>
  </w:style>
  <w:style w:type="paragraph" w:styleId="ListParagraph">
    <w:name w:val="List Paragraph"/>
    <w:basedOn w:val="Normal"/>
    <w:uiPriority w:val="34"/>
    <w:qFormat/>
    <w:rsid w:val="00157F11"/>
    <w:pPr>
      <w:ind w:left="720"/>
      <w:contextualSpacing/>
    </w:pPr>
  </w:style>
  <w:style w:type="character" w:styleId="IntenseEmphasis">
    <w:name w:val="Intense Emphasis"/>
    <w:basedOn w:val="DefaultParagraphFont"/>
    <w:uiPriority w:val="21"/>
    <w:qFormat/>
    <w:rsid w:val="00157F11"/>
    <w:rPr>
      <w:i/>
      <w:iCs/>
      <w:color w:val="0F4761" w:themeColor="accent1" w:themeShade="BF"/>
    </w:rPr>
  </w:style>
  <w:style w:type="paragraph" w:styleId="IntenseQuote">
    <w:name w:val="Intense Quote"/>
    <w:basedOn w:val="Normal"/>
    <w:next w:val="Normal"/>
    <w:link w:val="IntenseQuoteChar"/>
    <w:uiPriority w:val="30"/>
    <w:qFormat/>
    <w:rsid w:val="00157F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7F11"/>
    <w:rPr>
      <w:i/>
      <w:iCs/>
      <w:color w:val="0F4761" w:themeColor="accent1" w:themeShade="BF"/>
    </w:rPr>
  </w:style>
  <w:style w:type="character" w:styleId="IntenseReference">
    <w:name w:val="Intense Reference"/>
    <w:basedOn w:val="DefaultParagraphFont"/>
    <w:uiPriority w:val="32"/>
    <w:qFormat/>
    <w:rsid w:val="00157F11"/>
    <w:rPr>
      <w:b/>
      <w:bCs/>
      <w:smallCaps/>
      <w:color w:val="0F4761" w:themeColor="accent1" w:themeShade="BF"/>
      <w:spacing w:val="5"/>
    </w:rPr>
  </w:style>
  <w:style w:type="table" w:customStyle="1" w:styleId="Style26">
    <w:name w:val="_Style 26"/>
    <w:basedOn w:val="TableNormal"/>
    <w:qFormat/>
    <w:rsid w:val="00157F11"/>
    <w:pPr>
      <w:spacing w:after="0" w:line="240" w:lineRule="auto"/>
    </w:pPr>
    <w:rPr>
      <w:rFonts w:ascii="Calibri" w:eastAsia="Calibri" w:hAnsi="Calibri" w:cs="Calibri"/>
      <w:kern w:val="0"/>
      <w:sz w:val="20"/>
      <w:szCs w:val="20"/>
      <w:lang w:eastAsia="en-GB"/>
      <w14:ligatures w14:val="none"/>
    </w:rPr>
    <w:tblPr>
      <w:tblInd w:w="0" w:type="nil"/>
    </w:tblPr>
  </w:style>
  <w:style w:type="table" w:customStyle="1" w:styleId="Style27">
    <w:name w:val="_Style 27"/>
    <w:basedOn w:val="TableNormal"/>
    <w:rsid w:val="00157F11"/>
    <w:pPr>
      <w:spacing w:after="0" w:line="240" w:lineRule="auto"/>
    </w:pPr>
    <w:rPr>
      <w:rFonts w:ascii="Calibri" w:eastAsia="Calibri" w:hAnsi="Calibri" w:cs="Calibri"/>
      <w:kern w:val="0"/>
      <w:sz w:val="20"/>
      <w:szCs w:val="20"/>
      <w:lang w:eastAsia="en-GB"/>
      <w14:ligatures w14:val="none"/>
    </w:rPr>
    <w:tblPr>
      <w:tblInd w:w="0" w:type="ni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qualityhumanrights.com" TargetMode="External"/><Relationship Id="rId11" Type="http://schemas.openxmlformats.org/officeDocument/2006/relationships/fontTable" Target="fontTable.xml"/><Relationship Id="rId5" Type="http://schemas.openxmlformats.org/officeDocument/2006/relationships/hyperlink" Target="mailto:traineeshipfund@lawscot.org.uk"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1691</Words>
  <Characters>8830</Characters>
  <Application>Microsoft Office Word</Application>
  <DocSecurity>0</DocSecurity>
  <Lines>215</Lines>
  <Paragraphs>87</Paragraphs>
  <ScaleCrop>false</ScaleCrop>
  <Company/>
  <LinksUpToDate>false</LinksUpToDate>
  <CharactersWithSpaces>10434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Ralph Stevens</dc:creator>
  <cp:keywords/>
  <dc:description/>
  <cp:lastModifiedBy>Ralph Stevens</cp:lastModifiedBy>
  <cp:revision>1</cp:revision>
  <dcterms:created xsi:type="dcterms:W3CDTF">2026-09-11T16:31:00Z</dcterms:created>
  <dcterms:modified xsi:type="dcterms:W3CDTF">2026-09-11T16:32:00Z</dcterms:modified>
</cp:coreProperties>
</file>